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DBB" w:rsidRPr="00F3743A" w:rsidRDefault="00671DBB" w:rsidP="00671DBB">
      <w:pPr>
        <w:jc w:val="right"/>
        <w:rPr>
          <w:lang w:val="tt-RU"/>
        </w:rPr>
      </w:pPr>
      <w:r w:rsidRPr="00F3743A">
        <w:rPr>
          <w:lang w:val="tt-RU"/>
        </w:rPr>
        <w:t>Приложение 6.</w:t>
      </w:r>
    </w:p>
    <w:p w:rsidR="00671DBB" w:rsidRPr="00F3743A" w:rsidRDefault="00671DBB" w:rsidP="00671DBB">
      <w:pPr>
        <w:jc w:val="right"/>
        <w:rPr>
          <w:lang w:val="tt-RU"/>
        </w:rPr>
      </w:pPr>
      <w:r w:rsidRPr="00F3743A">
        <w:rPr>
          <w:lang w:val="tt-RU"/>
        </w:rPr>
        <w:t xml:space="preserve"> Оценочные и методические материалы  </w:t>
      </w:r>
    </w:p>
    <w:p w:rsidR="00671DBB" w:rsidRPr="00F3743A" w:rsidRDefault="00671DBB" w:rsidP="00671DBB">
      <w:pPr>
        <w:jc w:val="right"/>
        <w:rPr>
          <w:lang w:val="tt-RU"/>
        </w:rPr>
      </w:pPr>
      <w:r w:rsidRPr="00F3743A">
        <w:rPr>
          <w:lang w:val="tt-RU"/>
        </w:rPr>
        <w:t>ДООП физкультурно-спортивной направленности</w:t>
      </w:r>
    </w:p>
    <w:p w:rsidR="00671DBB" w:rsidRPr="00F3743A" w:rsidRDefault="00671DBB" w:rsidP="00671DBB">
      <w:pPr>
        <w:jc w:val="right"/>
        <w:rPr>
          <w:color w:val="FF0000"/>
          <w:lang w:val="tt-RU"/>
        </w:rPr>
      </w:pPr>
    </w:p>
    <w:p w:rsidR="00671DBB" w:rsidRPr="00F3743A" w:rsidRDefault="00671DBB" w:rsidP="00671DBB">
      <w:pPr>
        <w:pStyle w:val="a6"/>
        <w:ind w:right="313"/>
        <w:rPr>
          <w:b/>
          <w:i/>
          <w:sz w:val="20"/>
          <w:lang w:val="tt-RU"/>
        </w:rPr>
      </w:pPr>
      <w:r w:rsidRPr="00F3743A">
        <w:rPr>
          <w:b/>
          <w:sz w:val="20"/>
          <w:lang w:val="tt-RU"/>
        </w:rPr>
        <w:t xml:space="preserve">64. ДООП “СПОРТИВНЫЕ БАЛЬНЫЕ ТАНЦЫ”, 7-17 лет;  </w:t>
      </w:r>
      <w:r w:rsidRPr="00F3743A">
        <w:rPr>
          <w:b/>
          <w:sz w:val="20"/>
          <w:highlight w:val="yellow"/>
          <w:lang w:val="tt-RU"/>
        </w:rPr>
        <w:t>2, 3, 4, 6,</w:t>
      </w:r>
      <w:r w:rsidRPr="00F3743A">
        <w:rPr>
          <w:b/>
          <w:sz w:val="20"/>
          <w:lang w:val="tt-RU"/>
        </w:rPr>
        <w:t xml:space="preserve"> годы обучения </w:t>
      </w:r>
      <w:r w:rsidRPr="00F3743A">
        <w:rPr>
          <w:b/>
          <w:i/>
          <w:sz w:val="20"/>
          <w:lang w:val="tt-RU"/>
        </w:rPr>
        <w:t>(Зарипова И.В.)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>1 год обучения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 xml:space="preserve">Входной контроль 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 xml:space="preserve">Тестирование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определение общего уровня развития ребёнка.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Упражнение для определения равновесия «ЦАПЛЯ»</w:t>
      </w:r>
    </w:p>
    <w:p w:rsidR="00671DBB" w:rsidRPr="00F3743A" w:rsidRDefault="00671DBB" w:rsidP="00671DBB">
      <w:pPr>
        <w:ind w:firstLine="709"/>
      </w:pPr>
      <w:r w:rsidRPr="00F3743A">
        <w:t>Тест для определения равновесия «ЦАПЛЯ» выполняется следующим образом.</w:t>
      </w:r>
    </w:p>
    <w:p w:rsidR="00671DBB" w:rsidRPr="00F3743A" w:rsidRDefault="00671DBB" w:rsidP="00671DBB">
      <w:pPr>
        <w:ind w:firstLine="709"/>
      </w:pPr>
      <w:r w:rsidRPr="00F3743A"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671DBB" w:rsidRPr="00F3743A" w:rsidRDefault="00671DBB" w:rsidP="00671DBB">
      <w:pPr>
        <w:ind w:firstLine="709"/>
      </w:pPr>
      <w:r w:rsidRPr="00F3743A">
        <w:rPr>
          <w:b/>
        </w:rPr>
        <w:t xml:space="preserve">Критерии оценивания </w:t>
      </w:r>
      <w:r w:rsidRPr="00F3743A">
        <w:t xml:space="preserve">(сек): по команде учащийся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671DBB" w:rsidRPr="00F3743A" w:rsidRDefault="00671DBB" w:rsidP="00671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3743A">
        <w:rPr>
          <w:b/>
        </w:rPr>
        <w:t>Упражнение для определения способности к асимметричным согласованием движениям</w:t>
      </w:r>
    </w:p>
    <w:p w:rsidR="00671DBB" w:rsidRPr="00F3743A" w:rsidRDefault="00671DBB" w:rsidP="00671DBB">
      <w:pPr>
        <w:ind w:firstLine="709"/>
      </w:pPr>
      <w:r w:rsidRPr="00F3743A">
        <w:t xml:space="preserve">И.П. – Стоя, стопы ног в </w:t>
      </w:r>
      <w:r w:rsidRPr="00F3743A">
        <w:rPr>
          <w:lang w:val="en-US"/>
        </w:rPr>
        <w:t>VI</w:t>
      </w:r>
      <w:r w:rsidRPr="00F3743A">
        <w:t xml:space="preserve"> позиции. Взгляд перед собой. Руки разведены в стороны ладонями в пол.</w:t>
      </w:r>
    </w:p>
    <w:p w:rsidR="00671DBB" w:rsidRPr="00F3743A" w:rsidRDefault="00671DBB" w:rsidP="00671DBB">
      <w:pPr>
        <w:ind w:firstLine="709"/>
      </w:pPr>
      <w:r w:rsidRPr="00F3743A">
        <w:t xml:space="preserve">1 – сгибание рук в локтевых суставах, ладонями к себе. В ногах – </w:t>
      </w:r>
      <w:r w:rsidRPr="00F3743A">
        <w:rPr>
          <w:lang w:val="en-US"/>
        </w:rPr>
        <w:t>plie</w:t>
      </w:r>
      <w:r w:rsidRPr="00F3743A">
        <w:t xml:space="preserve"> (приседание, сгибание коленей);</w:t>
      </w:r>
    </w:p>
    <w:p w:rsidR="00671DBB" w:rsidRPr="00F3743A" w:rsidRDefault="00671DBB" w:rsidP="00671DBB">
      <w:pPr>
        <w:ind w:firstLine="709"/>
      </w:pPr>
      <w:r w:rsidRPr="00F3743A">
        <w:t xml:space="preserve">2 – опустить оба локтя вниз ладонями вверх. Колени выпрямить. </w:t>
      </w:r>
    </w:p>
    <w:p w:rsidR="00671DBB" w:rsidRPr="00F3743A" w:rsidRDefault="00671DBB" w:rsidP="00671DBB">
      <w:pPr>
        <w:ind w:firstLine="709"/>
      </w:pPr>
      <w:r w:rsidRPr="00F3743A">
        <w:t xml:space="preserve">3 – поднять обе руки наверх.  Ладони наверху параллельны друг, другу. В ногах – </w:t>
      </w:r>
      <w:r w:rsidRPr="00F3743A">
        <w:rPr>
          <w:lang w:val="en-US"/>
        </w:rPr>
        <w:t>plie</w:t>
      </w:r>
      <w:r w:rsidRPr="00F3743A">
        <w:t>.</w:t>
      </w:r>
    </w:p>
    <w:p w:rsidR="00671DBB" w:rsidRPr="00F3743A" w:rsidRDefault="00671DBB" w:rsidP="00671DBB">
      <w:pPr>
        <w:ind w:firstLine="709"/>
      </w:pPr>
      <w:r w:rsidRPr="00F3743A">
        <w:t xml:space="preserve">4 – разогнуть колени, руки развести в стороны, ладонями параллельно в пол. </w:t>
      </w:r>
    </w:p>
    <w:p w:rsidR="00671DBB" w:rsidRPr="00F3743A" w:rsidRDefault="00671DBB" w:rsidP="00671DBB">
      <w:pPr>
        <w:ind w:firstLine="709"/>
        <w:rPr>
          <w:b/>
        </w:rPr>
      </w:pPr>
      <w:r w:rsidRPr="00F3743A">
        <w:rPr>
          <w:b/>
        </w:rPr>
        <w:t xml:space="preserve">Критерии оценивания </w:t>
      </w:r>
      <w:r w:rsidRPr="00F3743A">
        <w:t>(в баллах):</w:t>
      </w:r>
    </w:p>
    <w:p w:rsidR="00671DBB" w:rsidRPr="00F3743A" w:rsidRDefault="00671DBB" w:rsidP="00671DBB">
      <w:pPr>
        <w:ind w:firstLine="709"/>
      </w:pPr>
      <w:r w:rsidRPr="00F3743A">
        <w:t xml:space="preserve">«3» балла – упражнение выполнено без ошибок; </w:t>
      </w:r>
    </w:p>
    <w:p w:rsidR="00671DBB" w:rsidRPr="00F3743A" w:rsidRDefault="00671DBB" w:rsidP="00671DBB">
      <w:pPr>
        <w:ind w:firstLine="709"/>
      </w:pPr>
      <w:r w:rsidRPr="00F3743A">
        <w:t xml:space="preserve">«2» балла – при одном нарушении последовательности, нарушении ритма; </w:t>
      </w:r>
    </w:p>
    <w:p w:rsidR="00671DBB" w:rsidRPr="00F3743A" w:rsidRDefault="00671DBB" w:rsidP="00671DBB">
      <w:pPr>
        <w:ind w:firstLine="709"/>
      </w:pPr>
      <w:r w:rsidRPr="00F3743A">
        <w:t>«1» балл – сбой в темпе, последовательности движения.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Упражнение на освоение нового движения</w:t>
      </w:r>
    </w:p>
    <w:p w:rsidR="00671DBB" w:rsidRPr="00F3743A" w:rsidRDefault="00671DBB" w:rsidP="00671DBB">
      <w:pPr>
        <w:ind w:firstLine="709"/>
      </w:pPr>
      <w:r w:rsidRPr="00F3743A">
        <w:t xml:space="preserve">И.П. – встать прямо, стопы по </w:t>
      </w:r>
      <w:r w:rsidRPr="00F3743A">
        <w:rPr>
          <w:lang w:val="en-US"/>
        </w:rPr>
        <w:t>VI</w:t>
      </w:r>
      <w:r w:rsidRPr="00F3743A">
        <w:t xml:space="preserve"> позиции, руки опущены вдоль туловища.</w:t>
      </w:r>
    </w:p>
    <w:p w:rsidR="00671DBB" w:rsidRPr="00F3743A" w:rsidRDefault="00671DBB" w:rsidP="00671DBB">
      <w:pPr>
        <w:ind w:firstLine="709"/>
      </w:pPr>
      <w:r w:rsidRPr="00F3743A">
        <w:t xml:space="preserve">1 – поднять правое плечо наверх, левое вниз; </w:t>
      </w:r>
    </w:p>
    <w:p w:rsidR="00671DBB" w:rsidRPr="00F3743A" w:rsidRDefault="00671DBB" w:rsidP="00671DBB">
      <w:pPr>
        <w:ind w:firstLine="709"/>
      </w:pPr>
      <w:r w:rsidRPr="00F3743A">
        <w:t>2 – опустить плечи вперёд;</w:t>
      </w:r>
    </w:p>
    <w:p w:rsidR="00671DBB" w:rsidRPr="00F3743A" w:rsidRDefault="00671DBB" w:rsidP="00671DBB">
      <w:pPr>
        <w:ind w:firstLine="709"/>
      </w:pPr>
      <w:r w:rsidRPr="00F3743A">
        <w:t>3 – поднимаем левое плечо наверх;</w:t>
      </w:r>
    </w:p>
    <w:p w:rsidR="00671DBB" w:rsidRPr="00F3743A" w:rsidRDefault="00671DBB" w:rsidP="00671DBB">
      <w:pPr>
        <w:ind w:firstLine="709"/>
      </w:pPr>
      <w:r w:rsidRPr="00F3743A">
        <w:t>4 – оба плеча отвести назад.</w:t>
      </w:r>
    </w:p>
    <w:p w:rsidR="00671DBB" w:rsidRPr="00F3743A" w:rsidRDefault="00671DBB" w:rsidP="00671DBB">
      <w:pPr>
        <w:ind w:firstLine="709"/>
      </w:pPr>
      <w:r w:rsidRPr="00F3743A">
        <w:t>И тоже, в обратном направлении.</w:t>
      </w:r>
    </w:p>
    <w:p w:rsidR="00671DBB" w:rsidRPr="00F3743A" w:rsidRDefault="00671DBB" w:rsidP="00671DBB">
      <w:pPr>
        <w:ind w:firstLine="709"/>
      </w:pPr>
      <w:r w:rsidRPr="00F3743A">
        <w:t xml:space="preserve">1 – поднять левое плечо наверх, правое вниз; </w:t>
      </w:r>
    </w:p>
    <w:p w:rsidR="00671DBB" w:rsidRPr="00F3743A" w:rsidRDefault="00671DBB" w:rsidP="00671DBB">
      <w:pPr>
        <w:ind w:firstLine="709"/>
      </w:pPr>
      <w:r w:rsidRPr="00F3743A">
        <w:t>2 – опустить плечи вперёд;</w:t>
      </w:r>
    </w:p>
    <w:p w:rsidR="00671DBB" w:rsidRPr="00F3743A" w:rsidRDefault="00671DBB" w:rsidP="00671DBB">
      <w:pPr>
        <w:ind w:firstLine="709"/>
      </w:pPr>
      <w:r w:rsidRPr="00F3743A">
        <w:t>3 – поднимаем правое плечо наверх;</w:t>
      </w:r>
    </w:p>
    <w:p w:rsidR="00671DBB" w:rsidRPr="00F3743A" w:rsidRDefault="00671DBB" w:rsidP="00671DBB">
      <w:pPr>
        <w:ind w:firstLine="709"/>
      </w:pPr>
      <w:r w:rsidRPr="00F3743A">
        <w:t>4 – оба плеча отвести назад.</w:t>
      </w:r>
    </w:p>
    <w:p w:rsidR="00671DBB" w:rsidRPr="00F3743A" w:rsidRDefault="00671DBB" w:rsidP="00671DBB">
      <w:pPr>
        <w:ind w:firstLine="709"/>
      </w:pPr>
      <w:r w:rsidRPr="00F3743A">
        <w:rPr>
          <w:b/>
        </w:rPr>
        <w:t>Критерии оценивания</w:t>
      </w:r>
      <w:r w:rsidRPr="00F3743A">
        <w:t xml:space="preserve"> (</w:t>
      </w:r>
      <w:proofErr w:type="gramStart"/>
      <w:r w:rsidRPr="00F3743A">
        <w:t>в сек</w:t>
      </w:r>
      <w:proofErr w:type="gramEnd"/>
      <w:r w:rsidRPr="00F3743A">
        <w:t xml:space="preserve">): педагог показывает движение один раз, включается секундомер. Учащийся должен повторить его за короткий промежуток времени. </w:t>
      </w:r>
    </w:p>
    <w:p w:rsidR="00671DBB" w:rsidRPr="00F3743A" w:rsidRDefault="00671DBB" w:rsidP="00671DBB">
      <w:pPr>
        <w:ind w:firstLine="709"/>
      </w:pPr>
      <w:r w:rsidRPr="00F3743A">
        <w:t>Чем меньше количества времени потрачено на освоение нового движения, тем выше координационные способности испытуемого.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 xml:space="preserve">Текущий контроль 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bCs/>
        </w:rPr>
      </w:pPr>
      <w:r w:rsidRPr="00F3743A">
        <w:rPr>
          <w:b/>
          <w:noProof/>
        </w:rPr>
        <w:t xml:space="preserve"> </w:t>
      </w:r>
      <w:r w:rsidRPr="00F3743A">
        <w:rPr>
          <w:b/>
        </w:rPr>
        <w:t xml:space="preserve">Открытое занятие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закрепление практического материала по изучаемым танцам.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Открытое занятие в форме соревнований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tbl>
      <w:tblPr>
        <w:tblW w:w="9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6818"/>
        <w:gridCol w:w="792"/>
        <w:gridCol w:w="791"/>
        <w:gridCol w:w="793"/>
      </w:tblGrid>
      <w:tr w:rsidR="00671DBB" w:rsidRPr="00F3743A" w:rsidTr="00F3743A">
        <w:trPr>
          <w:trHeight w:val="216"/>
        </w:trPr>
        <w:tc>
          <w:tcPr>
            <w:tcW w:w="574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№</w:t>
            </w:r>
          </w:p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п\п</w:t>
            </w:r>
          </w:p>
        </w:tc>
        <w:tc>
          <w:tcPr>
            <w:tcW w:w="6818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  <w:noProof/>
              </w:rPr>
              <w:t>Критерии оценивания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Баллы</w:t>
            </w:r>
          </w:p>
        </w:tc>
      </w:tr>
      <w:tr w:rsidR="00671DBB" w:rsidRPr="00F3743A" w:rsidTr="00F3743A">
        <w:trPr>
          <w:trHeight w:val="230"/>
        </w:trPr>
        <w:tc>
          <w:tcPr>
            <w:tcW w:w="574" w:type="dxa"/>
            <w:vMerge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6818" w:type="dxa"/>
            <w:vMerge/>
            <w:shd w:val="clear" w:color="auto" w:fill="auto"/>
            <w:vAlign w:val="center"/>
          </w:tcPr>
          <w:p w:rsidR="00671DBB" w:rsidRPr="00F3743A" w:rsidRDefault="00671DBB" w:rsidP="00FE5A83"/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1</w:t>
            </w: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3</w:t>
            </w:r>
          </w:p>
        </w:tc>
      </w:tr>
      <w:tr w:rsidR="00671DBB" w:rsidRPr="00F3743A" w:rsidTr="00F3743A">
        <w:trPr>
          <w:trHeight w:val="21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 программы: классический танец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21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2.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 программы: современный танец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432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3.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 программы: классический и современный танец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21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4.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44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5.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21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6.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самостоятельно выполнять творческие задания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21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7.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216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8.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чувствовать музыкальный ритм, вести музыкальный счет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201"/>
        </w:trPr>
        <w:tc>
          <w:tcPr>
            <w:tcW w:w="574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9.</w:t>
            </w:r>
          </w:p>
        </w:tc>
        <w:tc>
          <w:tcPr>
            <w:tcW w:w="6818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последовательность работы на занятиях</w:t>
            </w: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2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</w:tbl>
    <w:p w:rsidR="00671DBB" w:rsidRPr="00F3743A" w:rsidRDefault="00671DBB" w:rsidP="00671DBB">
      <w:pPr>
        <w:shd w:val="clear" w:color="auto" w:fill="FFFFFF"/>
        <w:outlineLvl w:val="3"/>
        <w:rPr>
          <w:bCs/>
        </w:rPr>
      </w:pPr>
    </w:p>
    <w:p w:rsidR="00671DBB" w:rsidRPr="00F3743A" w:rsidRDefault="00671DBB" w:rsidP="00671DBB">
      <w:pPr>
        <w:ind w:firstLine="709"/>
      </w:pPr>
      <w:r w:rsidRPr="00F3743A">
        <w:t>Высокий уровень – 27-25 баллов</w:t>
      </w:r>
    </w:p>
    <w:p w:rsidR="00671DBB" w:rsidRPr="00F3743A" w:rsidRDefault="00671DBB" w:rsidP="00671DBB">
      <w:pPr>
        <w:ind w:firstLine="709"/>
      </w:pPr>
      <w:r w:rsidRPr="00F3743A">
        <w:t>Средний уровень – 24-20 балла</w:t>
      </w:r>
    </w:p>
    <w:p w:rsidR="00671DBB" w:rsidRPr="00F3743A" w:rsidRDefault="00671DBB" w:rsidP="00671DBB">
      <w:pPr>
        <w:ind w:left="709"/>
        <w:rPr>
          <w:color w:val="FF0000"/>
        </w:rPr>
      </w:pPr>
      <w:r w:rsidRPr="00F3743A">
        <w:t>Низкий уровень – ниже 19 баллов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</w:p>
    <w:p w:rsidR="00671DBB" w:rsidRPr="00F3743A" w:rsidRDefault="00671DBB" w:rsidP="00671DBB">
      <w:pPr>
        <w:jc w:val="right"/>
      </w:pP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>Промежуточная аттестация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jc w:val="center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Учебно-тренировочные соревнования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bookmarkStart w:id="0" w:name="_Hlk113439253"/>
      <w:r w:rsidRPr="00F3743A">
        <w:rPr>
          <w:sz w:val="20"/>
          <w:szCs w:val="20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bookmarkEnd w:id="0"/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Учебно-тренировочные соревнования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p w:rsidR="00671DBB" w:rsidRPr="00F3743A" w:rsidRDefault="00671DBB" w:rsidP="00671DBB">
      <w:pPr>
        <w:ind w:firstLine="426"/>
        <w:rPr>
          <w:b/>
        </w:rPr>
      </w:pPr>
      <w:r w:rsidRPr="00F3743A">
        <w:rPr>
          <w:b/>
        </w:rPr>
        <w:t>Примерный репертуар:</w:t>
      </w:r>
    </w:p>
    <w:p w:rsidR="00671DBB" w:rsidRPr="00F3743A" w:rsidRDefault="00671DBB" w:rsidP="00671DBB">
      <w:pPr>
        <w:numPr>
          <w:ilvl w:val="0"/>
          <w:numId w:val="8"/>
        </w:numPr>
        <w:ind w:firstLine="426"/>
        <w:contextualSpacing/>
        <w:jc w:val="left"/>
      </w:pPr>
      <w:r w:rsidRPr="00F3743A">
        <w:t>Медленный вальс</w:t>
      </w:r>
    </w:p>
    <w:p w:rsidR="00671DBB" w:rsidRPr="00F3743A" w:rsidRDefault="00671DBB" w:rsidP="00671DBB">
      <w:pPr>
        <w:numPr>
          <w:ilvl w:val="0"/>
          <w:numId w:val="8"/>
        </w:numPr>
        <w:ind w:firstLine="426"/>
        <w:contextualSpacing/>
        <w:jc w:val="left"/>
      </w:pPr>
      <w:r w:rsidRPr="00F3743A">
        <w:t>Самба</w:t>
      </w:r>
    </w:p>
    <w:p w:rsidR="00671DBB" w:rsidRPr="00F3743A" w:rsidRDefault="00671DBB" w:rsidP="00671DBB">
      <w:pPr>
        <w:numPr>
          <w:ilvl w:val="0"/>
          <w:numId w:val="8"/>
        </w:numPr>
        <w:ind w:firstLine="426"/>
        <w:contextualSpacing/>
        <w:jc w:val="left"/>
      </w:pPr>
      <w:r w:rsidRPr="00F3743A">
        <w:t>Ча-ча-ча</w:t>
      </w:r>
    </w:p>
    <w:p w:rsidR="00671DBB" w:rsidRPr="00F3743A" w:rsidRDefault="00671DBB" w:rsidP="00671DBB">
      <w:pPr>
        <w:ind w:firstLine="1134"/>
        <w:rPr>
          <w:noProof/>
        </w:rPr>
      </w:pPr>
      <w:r w:rsidRPr="00F3743A">
        <w:rPr>
          <w:b/>
          <w:noProof/>
        </w:rPr>
        <w:t xml:space="preserve">Критерии оценивания: </w:t>
      </w:r>
      <w:r w:rsidRPr="00F3743A">
        <w:rPr>
          <w:noProof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>2 год обучения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 xml:space="preserve">Входной контроль 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  <w:noProof/>
        </w:rPr>
        <w:t xml:space="preserve"> </w:t>
      </w:r>
      <w:r w:rsidRPr="00F3743A">
        <w:rPr>
          <w:b/>
        </w:rPr>
        <w:t xml:space="preserve">Тестирование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определение общего уровня развития ребёнка.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Упражнение для определения равновесия «ЦАПЛЯ»</w:t>
      </w:r>
    </w:p>
    <w:p w:rsidR="00671DBB" w:rsidRPr="00F3743A" w:rsidRDefault="00671DBB" w:rsidP="00671DBB">
      <w:pPr>
        <w:ind w:firstLine="709"/>
      </w:pPr>
      <w:r w:rsidRPr="00F3743A">
        <w:t>Тест для определения равновесия «ЦАПЛЯ» выполняется следующим образом.</w:t>
      </w:r>
    </w:p>
    <w:p w:rsidR="00671DBB" w:rsidRPr="00F3743A" w:rsidRDefault="00671DBB" w:rsidP="00671DBB">
      <w:pPr>
        <w:ind w:firstLine="709"/>
      </w:pPr>
      <w:r w:rsidRPr="00F3743A"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671DBB" w:rsidRPr="00F3743A" w:rsidRDefault="00671DBB" w:rsidP="00671DBB">
      <w:pPr>
        <w:ind w:firstLine="709"/>
      </w:pPr>
      <w:r w:rsidRPr="00F3743A">
        <w:rPr>
          <w:b/>
        </w:rPr>
        <w:t xml:space="preserve">Критерии оценивания </w:t>
      </w:r>
      <w:r w:rsidRPr="00F3743A">
        <w:t xml:space="preserve">(сек): по команде Учащийся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671DBB" w:rsidRPr="00F3743A" w:rsidRDefault="00671DBB" w:rsidP="00671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3743A">
        <w:rPr>
          <w:b/>
        </w:rPr>
        <w:t>Упражнение для определения способности к асимметричным согласованием движениям</w:t>
      </w:r>
    </w:p>
    <w:p w:rsidR="00671DBB" w:rsidRPr="00F3743A" w:rsidRDefault="00671DBB" w:rsidP="00671DBB">
      <w:pPr>
        <w:ind w:firstLine="709"/>
      </w:pPr>
      <w:r w:rsidRPr="00F3743A">
        <w:t xml:space="preserve">И.П. – Стоя, стопы ног в </w:t>
      </w:r>
      <w:r w:rsidRPr="00F3743A">
        <w:rPr>
          <w:lang w:val="en-US"/>
        </w:rPr>
        <w:t>VI</w:t>
      </w:r>
      <w:r w:rsidRPr="00F3743A">
        <w:t xml:space="preserve"> позиции. Взгляд перед собой. Руки разведены в стороны ладонями в пол.</w:t>
      </w:r>
    </w:p>
    <w:p w:rsidR="00671DBB" w:rsidRPr="00F3743A" w:rsidRDefault="00671DBB" w:rsidP="00671DBB">
      <w:pPr>
        <w:ind w:firstLine="709"/>
      </w:pPr>
      <w:r w:rsidRPr="00F3743A">
        <w:t xml:space="preserve">1 – сгибание рук в локтевых суставах, ладонями к себе. В ногах – </w:t>
      </w:r>
      <w:r w:rsidRPr="00F3743A">
        <w:rPr>
          <w:lang w:val="en-US"/>
        </w:rPr>
        <w:t>plie</w:t>
      </w:r>
      <w:r w:rsidRPr="00F3743A">
        <w:t xml:space="preserve"> (приседание, сгибание коленей);</w:t>
      </w:r>
    </w:p>
    <w:p w:rsidR="00671DBB" w:rsidRPr="00F3743A" w:rsidRDefault="00671DBB" w:rsidP="00671DBB">
      <w:pPr>
        <w:ind w:firstLine="709"/>
      </w:pPr>
      <w:r w:rsidRPr="00F3743A">
        <w:t xml:space="preserve">2 – опустить оба локтя вниз ладонями вверх. Колени выпрямить. </w:t>
      </w:r>
    </w:p>
    <w:p w:rsidR="00671DBB" w:rsidRPr="00F3743A" w:rsidRDefault="00671DBB" w:rsidP="00671DBB">
      <w:pPr>
        <w:ind w:firstLine="709"/>
      </w:pPr>
      <w:r w:rsidRPr="00F3743A">
        <w:t xml:space="preserve">3 – поднять обе руки наверх.  Ладони наверху параллельны друг, другу. В ногах – </w:t>
      </w:r>
      <w:r w:rsidRPr="00F3743A">
        <w:rPr>
          <w:lang w:val="en-US"/>
        </w:rPr>
        <w:t>plie</w:t>
      </w:r>
      <w:r w:rsidRPr="00F3743A">
        <w:t>.</w:t>
      </w:r>
    </w:p>
    <w:p w:rsidR="00671DBB" w:rsidRPr="00F3743A" w:rsidRDefault="00671DBB" w:rsidP="00671DBB">
      <w:pPr>
        <w:ind w:firstLine="709"/>
      </w:pPr>
      <w:r w:rsidRPr="00F3743A">
        <w:t xml:space="preserve">4 – разогнуть колени, руки развести в стороны, ладонями параллельно в пол. </w:t>
      </w:r>
    </w:p>
    <w:p w:rsidR="00671DBB" w:rsidRPr="00F3743A" w:rsidRDefault="00671DBB" w:rsidP="00671DBB">
      <w:pPr>
        <w:ind w:firstLine="709"/>
        <w:rPr>
          <w:b/>
        </w:rPr>
      </w:pPr>
      <w:r w:rsidRPr="00F3743A">
        <w:rPr>
          <w:b/>
        </w:rPr>
        <w:t xml:space="preserve">Критерии оценивания </w:t>
      </w:r>
      <w:r w:rsidRPr="00F3743A">
        <w:t>(в баллах):</w:t>
      </w:r>
    </w:p>
    <w:p w:rsidR="00671DBB" w:rsidRPr="00F3743A" w:rsidRDefault="00671DBB" w:rsidP="00671DBB">
      <w:pPr>
        <w:ind w:firstLine="709"/>
      </w:pPr>
      <w:r w:rsidRPr="00F3743A">
        <w:t xml:space="preserve">«3» балла – упражнение выполнено без ошибок; </w:t>
      </w:r>
    </w:p>
    <w:p w:rsidR="00671DBB" w:rsidRPr="00F3743A" w:rsidRDefault="00671DBB" w:rsidP="00671DBB">
      <w:pPr>
        <w:ind w:firstLine="709"/>
      </w:pPr>
      <w:r w:rsidRPr="00F3743A">
        <w:t xml:space="preserve">«2» балла – при одном нарушении последовательности, нарушении ритма; </w:t>
      </w:r>
    </w:p>
    <w:p w:rsidR="00671DBB" w:rsidRPr="00F3743A" w:rsidRDefault="00671DBB" w:rsidP="00671DBB">
      <w:pPr>
        <w:ind w:firstLine="709"/>
      </w:pPr>
      <w:r w:rsidRPr="00F3743A">
        <w:t>«1» балл – сбой в темпе, последовательности движения.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Упражнение на освоение нового движения</w:t>
      </w:r>
    </w:p>
    <w:p w:rsidR="00671DBB" w:rsidRPr="00F3743A" w:rsidRDefault="00671DBB" w:rsidP="00671DBB">
      <w:pPr>
        <w:ind w:firstLine="709"/>
      </w:pPr>
      <w:r w:rsidRPr="00F3743A">
        <w:t xml:space="preserve">И.П. – встать прямо, стопы по </w:t>
      </w:r>
      <w:r w:rsidRPr="00F3743A">
        <w:rPr>
          <w:lang w:val="en-US"/>
        </w:rPr>
        <w:t>VI</w:t>
      </w:r>
      <w:r w:rsidRPr="00F3743A">
        <w:t xml:space="preserve"> позиции, руки опущены вдоль туловища.</w:t>
      </w:r>
    </w:p>
    <w:p w:rsidR="00671DBB" w:rsidRPr="00F3743A" w:rsidRDefault="00671DBB" w:rsidP="00671DBB">
      <w:pPr>
        <w:ind w:firstLine="709"/>
      </w:pPr>
      <w:r w:rsidRPr="00F3743A">
        <w:t xml:space="preserve">1 – поднять правое плечо наверх, левое вниз; </w:t>
      </w:r>
    </w:p>
    <w:p w:rsidR="00671DBB" w:rsidRPr="00F3743A" w:rsidRDefault="00671DBB" w:rsidP="00671DBB">
      <w:pPr>
        <w:ind w:firstLine="709"/>
      </w:pPr>
      <w:r w:rsidRPr="00F3743A">
        <w:t>2 – опустить плечи вперёд;</w:t>
      </w:r>
    </w:p>
    <w:p w:rsidR="00671DBB" w:rsidRPr="00F3743A" w:rsidRDefault="00671DBB" w:rsidP="00671DBB">
      <w:pPr>
        <w:ind w:firstLine="709"/>
      </w:pPr>
      <w:r w:rsidRPr="00F3743A">
        <w:t>3 – поднимаем левое плечо наверх;</w:t>
      </w:r>
    </w:p>
    <w:p w:rsidR="00671DBB" w:rsidRPr="00F3743A" w:rsidRDefault="00671DBB" w:rsidP="00671DBB">
      <w:pPr>
        <w:ind w:firstLine="709"/>
      </w:pPr>
      <w:r w:rsidRPr="00F3743A">
        <w:t>4 – оба плеча отвести назад.</w:t>
      </w:r>
    </w:p>
    <w:p w:rsidR="00671DBB" w:rsidRPr="00F3743A" w:rsidRDefault="00671DBB" w:rsidP="00671DBB">
      <w:pPr>
        <w:ind w:firstLine="709"/>
      </w:pPr>
      <w:r w:rsidRPr="00F3743A">
        <w:t>И тоже, в обратном направлении.</w:t>
      </w:r>
    </w:p>
    <w:p w:rsidR="00671DBB" w:rsidRPr="00F3743A" w:rsidRDefault="00671DBB" w:rsidP="00671DBB">
      <w:pPr>
        <w:ind w:firstLine="709"/>
      </w:pPr>
      <w:r w:rsidRPr="00F3743A">
        <w:t xml:space="preserve">1 – поднять левое плечо наверх, правое вниз; </w:t>
      </w:r>
    </w:p>
    <w:p w:rsidR="00671DBB" w:rsidRPr="00F3743A" w:rsidRDefault="00671DBB" w:rsidP="00671DBB">
      <w:pPr>
        <w:ind w:firstLine="709"/>
      </w:pPr>
      <w:r w:rsidRPr="00F3743A">
        <w:t>2 – опустить плечи вперёд;</w:t>
      </w:r>
    </w:p>
    <w:p w:rsidR="00671DBB" w:rsidRPr="00F3743A" w:rsidRDefault="00671DBB" w:rsidP="00671DBB">
      <w:pPr>
        <w:ind w:firstLine="709"/>
      </w:pPr>
      <w:r w:rsidRPr="00F3743A">
        <w:t>3 – поднимаем правое плечо наверх;</w:t>
      </w:r>
    </w:p>
    <w:p w:rsidR="00671DBB" w:rsidRPr="00F3743A" w:rsidRDefault="00671DBB" w:rsidP="00671DBB">
      <w:pPr>
        <w:ind w:firstLine="709"/>
      </w:pPr>
      <w:r w:rsidRPr="00F3743A">
        <w:t>4 – оба плеча отвести назад.</w:t>
      </w:r>
    </w:p>
    <w:p w:rsidR="00671DBB" w:rsidRPr="00F3743A" w:rsidRDefault="00671DBB" w:rsidP="00671DBB">
      <w:pPr>
        <w:ind w:firstLine="709"/>
      </w:pPr>
      <w:r w:rsidRPr="00F3743A">
        <w:rPr>
          <w:b/>
        </w:rPr>
        <w:lastRenderedPageBreak/>
        <w:t>Критерии оценивания</w:t>
      </w:r>
      <w:r w:rsidRPr="00F3743A">
        <w:t xml:space="preserve"> (</w:t>
      </w:r>
      <w:proofErr w:type="gramStart"/>
      <w:r w:rsidRPr="00F3743A">
        <w:t>в сек</w:t>
      </w:r>
      <w:proofErr w:type="gramEnd"/>
      <w:r w:rsidRPr="00F3743A">
        <w:t xml:space="preserve">): педагог показывает движение один раз, включается секундомер. Учащийся должен повторить его за короткий промежуток времени. </w:t>
      </w:r>
    </w:p>
    <w:p w:rsidR="00671DBB" w:rsidRPr="00F3743A" w:rsidRDefault="00671DBB" w:rsidP="00671DBB">
      <w:pPr>
        <w:ind w:firstLine="709"/>
      </w:pPr>
      <w:r w:rsidRPr="00F3743A">
        <w:t>Чем меньше количества времени потрачено на освоение нового движения, тем выше координационные способности испытуемого.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 xml:space="preserve">Текущий контроль 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bCs/>
        </w:rPr>
      </w:pPr>
      <w:r w:rsidRPr="00F3743A">
        <w:rPr>
          <w:b/>
          <w:noProof/>
        </w:rPr>
        <w:t xml:space="preserve"> </w:t>
      </w:r>
      <w:r w:rsidRPr="00F3743A">
        <w:rPr>
          <w:b/>
        </w:rPr>
        <w:t xml:space="preserve">Открытое занятие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закрепление практического материала по изучаемым танцам.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Открытое занятие в форме соревнований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7321"/>
        <w:gridCol w:w="596"/>
        <w:gridCol w:w="851"/>
        <w:gridCol w:w="567"/>
      </w:tblGrid>
      <w:tr w:rsidR="00671DBB" w:rsidRPr="00F3743A" w:rsidTr="00FE5A83">
        <w:tc>
          <w:tcPr>
            <w:tcW w:w="617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№</w:t>
            </w:r>
          </w:p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  <w:noProof/>
              </w:rPr>
              <w:t>Критерии оценивания</w:t>
            </w: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Баллы</w:t>
            </w:r>
          </w:p>
        </w:tc>
      </w:tr>
      <w:tr w:rsidR="00671DBB" w:rsidRPr="00F3743A" w:rsidTr="00FE5A83">
        <w:tc>
          <w:tcPr>
            <w:tcW w:w="617" w:type="dxa"/>
            <w:vMerge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671DBB" w:rsidRPr="00F3743A" w:rsidRDefault="00671DBB" w:rsidP="00FE5A83"/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3</w:t>
            </w: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 программы: классический и современный танец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 программы: классический и современный танец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самостоятельно выполнять творческие задания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чувствовать музыкальный ритм, вести музыкальный счет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10.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последовательность работы на занятиях</w:t>
            </w:r>
          </w:p>
        </w:tc>
        <w:tc>
          <w:tcPr>
            <w:tcW w:w="596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</w:tbl>
    <w:p w:rsidR="00671DBB" w:rsidRPr="00F3743A" w:rsidRDefault="00671DBB" w:rsidP="00671DBB">
      <w:pPr>
        <w:shd w:val="clear" w:color="auto" w:fill="FFFFFF"/>
        <w:outlineLvl w:val="3"/>
        <w:rPr>
          <w:bCs/>
        </w:rPr>
      </w:pPr>
    </w:p>
    <w:p w:rsidR="00671DBB" w:rsidRPr="00F3743A" w:rsidRDefault="00671DBB" w:rsidP="00671DBB">
      <w:pPr>
        <w:ind w:firstLine="709"/>
      </w:pPr>
      <w:r w:rsidRPr="00F3743A">
        <w:t>Высокий уровень – 30-25 баллов</w:t>
      </w:r>
    </w:p>
    <w:p w:rsidR="00671DBB" w:rsidRPr="00F3743A" w:rsidRDefault="00671DBB" w:rsidP="00671DBB">
      <w:pPr>
        <w:ind w:firstLine="709"/>
      </w:pPr>
      <w:r w:rsidRPr="00F3743A">
        <w:t>Средний уровень – 24-20 балла</w:t>
      </w:r>
    </w:p>
    <w:p w:rsidR="00671DBB" w:rsidRPr="00F3743A" w:rsidRDefault="00671DBB" w:rsidP="00671DBB">
      <w:pPr>
        <w:ind w:left="709"/>
        <w:rPr>
          <w:color w:val="FF0000"/>
        </w:rPr>
      </w:pPr>
      <w:r w:rsidRPr="00F3743A">
        <w:t>Низкий уровень – ниже 19 баллов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>Промежуточная аттестация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jc w:val="center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Учебно-тренировочные соревнования</w:t>
      </w:r>
    </w:p>
    <w:p w:rsidR="00671DBB" w:rsidRPr="00F3743A" w:rsidRDefault="00671DBB" w:rsidP="00671DBB">
      <w:pPr>
        <w:pStyle w:val="af"/>
        <w:spacing w:line="294" w:lineRule="atLeast"/>
        <w:rPr>
          <w:sz w:val="20"/>
          <w:szCs w:val="20"/>
        </w:rPr>
      </w:pPr>
      <w:r w:rsidRPr="00F3743A">
        <w:rPr>
          <w:sz w:val="20"/>
          <w:szCs w:val="20"/>
        </w:rPr>
        <w:t xml:space="preserve">- Промежуточная аттестация.  Проводится в конце первого года обучения в форме выставки детского объединения «Наши фантазии», где каждый обучающийся детского </w:t>
      </w:r>
      <w:proofErr w:type="gramStart"/>
      <w:r w:rsidRPr="00F3743A">
        <w:rPr>
          <w:sz w:val="20"/>
          <w:szCs w:val="20"/>
        </w:rPr>
        <w:t>объединения  представляет</w:t>
      </w:r>
      <w:proofErr w:type="gramEnd"/>
      <w:r w:rsidRPr="00F3743A">
        <w:rPr>
          <w:sz w:val="20"/>
          <w:szCs w:val="20"/>
        </w:rPr>
        <w:t xml:space="preserve"> 2-3 лучшие работы.</w:t>
      </w:r>
    </w:p>
    <w:p w:rsidR="00671DBB" w:rsidRPr="00F3743A" w:rsidRDefault="00671DBB" w:rsidP="00671DBB">
      <w:pPr>
        <w:pStyle w:val="af"/>
        <w:spacing w:line="294" w:lineRule="atLeast"/>
        <w:rPr>
          <w:sz w:val="20"/>
          <w:szCs w:val="20"/>
        </w:rPr>
      </w:pPr>
      <w:r w:rsidRPr="00F3743A">
        <w:rPr>
          <w:sz w:val="20"/>
          <w:szCs w:val="20"/>
        </w:rPr>
        <w:t xml:space="preserve">- Аттестация по завершении освоения программы.  Проводится в конце второго года </w:t>
      </w:r>
      <w:proofErr w:type="gramStart"/>
      <w:r w:rsidRPr="00F3743A">
        <w:rPr>
          <w:sz w:val="20"/>
          <w:szCs w:val="20"/>
        </w:rPr>
        <w:t>обучения  в</w:t>
      </w:r>
      <w:proofErr w:type="gramEnd"/>
      <w:r w:rsidRPr="00F3743A">
        <w:rPr>
          <w:sz w:val="20"/>
          <w:szCs w:val="20"/>
        </w:rPr>
        <w:t xml:space="preserve"> форме итоговой отчётной  выставки «Красота своими руками»,  где каждый обучающийся детского объединения  представляет несколько лучших работ.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 xml:space="preserve">Выпускникам, успешно прошедшим аттестацию по завершении освоения программы, выдается </w:t>
      </w:r>
      <w:proofErr w:type="gramStart"/>
      <w:r w:rsidRPr="00F3743A">
        <w:rPr>
          <w:sz w:val="20"/>
          <w:szCs w:val="20"/>
        </w:rPr>
        <w:t>свидетельство  об</w:t>
      </w:r>
      <w:proofErr w:type="gramEnd"/>
      <w:r w:rsidRPr="00F3743A">
        <w:rPr>
          <w:sz w:val="20"/>
          <w:szCs w:val="20"/>
        </w:rPr>
        <w:t xml:space="preserve"> обучении по   дополнительной  общеобразовательной общеразвивающей программы  «Фантазёры»..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Учебно-тренировочные соревнования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p w:rsidR="00671DBB" w:rsidRPr="00F3743A" w:rsidRDefault="00671DBB" w:rsidP="00671DBB">
      <w:pPr>
        <w:ind w:firstLine="426"/>
        <w:rPr>
          <w:b/>
        </w:rPr>
      </w:pPr>
      <w:r w:rsidRPr="00F3743A">
        <w:rPr>
          <w:b/>
        </w:rPr>
        <w:t>Примерный репертуар:</w:t>
      </w:r>
    </w:p>
    <w:p w:rsidR="00671DBB" w:rsidRPr="00F3743A" w:rsidRDefault="00671DBB" w:rsidP="00671DBB">
      <w:pPr>
        <w:numPr>
          <w:ilvl w:val="0"/>
          <w:numId w:val="9"/>
        </w:numPr>
        <w:ind w:firstLine="426"/>
        <w:contextualSpacing/>
        <w:jc w:val="left"/>
      </w:pPr>
      <w:r w:rsidRPr="00F3743A">
        <w:t>Квикстеп</w:t>
      </w:r>
    </w:p>
    <w:p w:rsidR="00671DBB" w:rsidRPr="00F3743A" w:rsidRDefault="00671DBB" w:rsidP="00671DBB">
      <w:pPr>
        <w:numPr>
          <w:ilvl w:val="0"/>
          <w:numId w:val="9"/>
        </w:numPr>
        <w:ind w:firstLine="426"/>
        <w:contextualSpacing/>
        <w:jc w:val="left"/>
      </w:pPr>
      <w:r w:rsidRPr="00F3743A">
        <w:t>Медленный вальс</w:t>
      </w:r>
    </w:p>
    <w:p w:rsidR="00671DBB" w:rsidRPr="00F3743A" w:rsidRDefault="00671DBB" w:rsidP="00671DBB">
      <w:pPr>
        <w:numPr>
          <w:ilvl w:val="0"/>
          <w:numId w:val="9"/>
        </w:numPr>
        <w:ind w:firstLine="426"/>
        <w:contextualSpacing/>
        <w:jc w:val="left"/>
      </w:pPr>
      <w:r w:rsidRPr="00F3743A">
        <w:t>Самба</w:t>
      </w:r>
    </w:p>
    <w:p w:rsidR="00671DBB" w:rsidRPr="00F3743A" w:rsidRDefault="00671DBB" w:rsidP="00671DBB">
      <w:pPr>
        <w:numPr>
          <w:ilvl w:val="0"/>
          <w:numId w:val="9"/>
        </w:numPr>
        <w:ind w:firstLine="426"/>
        <w:contextualSpacing/>
        <w:jc w:val="left"/>
      </w:pPr>
      <w:r w:rsidRPr="00F3743A">
        <w:t>Ча-ча-ча</w:t>
      </w:r>
    </w:p>
    <w:p w:rsidR="00671DBB" w:rsidRPr="00F3743A" w:rsidRDefault="00671DBB" w:rsidP="00671DBB">
      <w:pPr>
        <w:numPr>
          <w:ilvl w:val="0"/>
          <w:numId w:val="9"/>
        </w:numPr>
        <w:ind w:firstLine="426"/>
        <w:contextualSpacing/>
        <w:jc w:val="left"/>
      </w:pPr>
      <w:proofErr w:type="spellStart"/>
      <w:r w:rsidRPr="00F3743A">
        <w:t>Джайв</w:t>
      </w:r>
      <w:proofErr w:type="spellEnd"/>
    </w:p>
    <w:p w:rsidR="00671DBB" w:rsidRPr="00F3743A" w:rsidRDefault="00671DBB" w:rsidP="00671DBB">
      <w:pPr>
        <w:ind w:firstLine="1134"/>
        <w:rPr>
          <w:noProof/>
        </w:rPr>
      </w:pPr>
      <w:r w:rsidRPr="00F3743A">
        <w:rPr>
          <w:b/>
          <w:noProof/>
        </w:rPr>
        <w:t xml:space="preserve">Критерии оценивания: </w:t>
      </w:r>
      <w:r w:rsidRPr="00F3743A">
        <w:rPr>
          <w:noProof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lastRenderedPageBreak/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>4 год обучения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 xml:space="preserve">Входной контроль 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 xml:space="preserve">Тестирование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определение общего уровня развития ребёнка.</w:t>
      </w:r>
    </w:p>
    <w:p w:rsidR="00671DBB" w:rsidRPr="00F3743A" w:rsidRDefault="00671DBB" w:rsidP="00671DBB">
      <w:pPr>
        <w:jc w:val="center"/>
      </w:pPr>
      <w:r w:rsidRPr="00F3743A">
        <w:rPr>
          <w:b/>
        </w:rPr>
        <w:t xml:space="preserve">Тест </w:t>
      </w:r>
    </w:p>
    <w:p w:rsidR="00671DBB" w:rsidRPr="00F3743A" w:rsidRDefault="00671DBB" w:rsidP="00671DBB">
      <w:pPr>
        <w:pStyle w:val="ab"/>
        <w:numPr>
          <w:ilvl w:val="0"/>
          <w:numId w:val="7"/>
        </w:numPr>
        <w:spacing w:after="200" w:line="276" w:lineRule="auto"/>
        <w:rPr>
          <w:sz w:val="20"/>
          <w:szCs w:val="20"/>
        </w:rPr>
      </w:pPr>
      <w:r w:rsidRPr="00F3743A">
        <w:rPr>
          <w:sz w:val="20"/>
          <w:szCs w:val="20"/>
        </w:rPr>
        <w:t>Родина танца «Медленный вальс»?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Франция;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Россия;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в) Англия.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2. Темп танца «Медленный вальс»?</w:t>
      </w:r>
    </w:p>
    <w:p w:rsidR="00671DBB" w:rsidRPr="00F3743A" w:rsidRDefault="00671DBB" w:rsidP="00671DBB">
      <w:pPr>
        <w:pStyle w:val="ab"/>
        <w:tabs>
          <w:tab w:val="left" w:pos="709"/>
        </w:tabs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28-23 такта в минуту;</w:t>
      </w:r>
    </w:p>
    <w:p w:rsidR="00671DBB" w:rsidRPr="00F3743A" w:rsidRDefault="00671DBB" w:rsidP="00671DBB">
      <w:pPr>
        <w:pStyle w:val="ab"/>
        <w:tabs>
          <w:tab w:val="left" w:pos="709"/>
        </w:tabs>
        <w:ind w:left="851"/>
        <w:rPr>
          <w:sz w:val="20"/>
          <w:szCs w:val="20"/>
        </w:rPr>
      </w:pPr>
      <w:r w:rsidRPr="00F3743A">
        <w:rPr>
          <w:sz w:val="20"/>
          <w:szCs w:val="20"/>
        </w:rPr>
        <w:t xml:space="preserve">б) 28-24 такта </w:t>
      </w:r>
      <w:proofErr w:type="gramStart"/>
      <w:r w:rsidRPr="00F3743A">
        <w:rPr>
          <w:sz w:val="20"/>
          <w:szCs w:val="20"/>
        </w:rPr>
        <w:t>в минут</w:t>
      </w:r>
      <w:proofErr w:type="gramEnd"/>
      <w:r w:rsidRPr="00F3743A">
        <w:rPr>
          <w:sz w:val="20"/>
          <w:szCs w:val="20"/>
        </w:rPr>
        <w:t>;</w:t>
      </w:r>
    </w:p>
    <w:p w:rsidR="00671DBB" w:rsidRPr="00F3743A" w:rsidRDefault="00671DBB" w:rsidP="00671DBB">
      <w:pPr>
        <w:pStyle w:val="ab"/>
        <w:tabs>
          <w:tab w:val="left" w:pos="709"/>
        </w:tabs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28-30 тактов в минуту.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3. Музыкальный размер танца «Медленный вальс»?</w:t>
      </w:r>
    </w:p>
    <w:p w:rsidR="00671DBB" w:rsidRPr="00F3743A" w:rsidRDefault="00671DBB" w:rsidP="00671DBB">
      <w:pPr>
        <w:pStyle w:val="ab"/>
        <w:tabs>
          <w:tab w:val="left" w:pos="851"/>
        </w:tabs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2/4</w:t>
      </w:r>
    </w:p>
    <w:p w:rsidR="00671DBB" w:rsidRPr="00F3743A" w:rsidRDefault="00671DBB" w:rsidP="00671DBB">
      <w:pPr>
        <w:pStyle w:val="ab"/>
        <w:tabs>
          <w:tab w:val="left" w:pos="851"/>
        </w:tabs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3/4</w:t>
      </w:r>
    </w:p>
    <w:p w:rsidR="00671DBB" w:rsidRPr="00F3743A" w:rsidRDefault="00671DBB" w:rsidP="00671DBB">
      <w:pPr>
        <w:pStyle w:val="ab"/>
        <w:tabs>
          <w:tab w:val="left" w:pos="851"/>
        </w:tabs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4/4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4. Музыкальный размер танца «Венский вальс»?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3/4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proofErr w:type="gramStart"/>
      <w:r w:rsidRPr="00F3743A">
        <w:rPr>
          <w:sz w:val="20"/>
          <w:szCs w:val="20"/>
        </w:rPr>
        <w:t>б)  2</w:t>
      </w:r>
      <w:proofErr w:type="gramEnd"/>
      <w:r w:rsidRPr="00F3743A">
        <w:rPr>
          <w:sz w:val="20"/>
          <w:szCs w:val="20"/>
        </w:rPr>
        <w:t>/4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proofErr w:type="gramStart"/>
      <w:r w:rsidRPr="00F3743A">
        <w:rPr>
          <w:sz w:val="20"/>
          <w:szCs w:val="20"/>
        </w:rPr>
        <w:t>в)  6</w:t>
      </w:r>
      <w:proofErr w:type="gramEnd"/>
      <w:r w:rsidRPr="00F3743A">
        <w:rPr>
          <w:sz w:val="20"/>
          <w:szCs w:val="20"/>
        </w:rPr>
        <w:t>/4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5. С каким государством связано рождение танца «Венский вальс»?</w:t>
      </w:r>
    </w:p>
    <w:p w:rsidR="00671DBB" w:rsidRPr="00F3743A" w:rsidRDefault="00671DBB" w:rsidP="00671DBB">
      <w:pPr>
        <w:pStyle w:val="ab"/>
        <w:tabs>
          <w:tab w:val="left" w:pos="851"/>
        </w:tabs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с Австрией;</w:t>
      </w:r>
    </w:p>
    <w:p w:rsidR="00671DBB" w:rsidRPr="00F3743A" w:rsidRDefault="00671DBB" w:rsidP="00671DBB">
      <w:pPr>
        <w:pStyle w:val="ab"/>
        <w:tabs>
          <w:tab w:val="left" w:pos="851"/>
        </w:tabs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с Германией;</w:t>
      </w:r>
    </w:p>
    <w:p w:rsidR="00671DBB" w:rsidRPr="00F3743A" w:rsidRDefault="00671DBB" w:rsidP="00671DBB">
      <w:pPr>
        <w:pStyle w:val="ab"/>
        <w:tabs>
          <w:tab w:val="left" w:pos="851"/>
        </w:tabs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с Россией.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6. Как в 19в6еке танцевали на балу венский вальс?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соприкасаясь кончиками пальцев;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в паре, как сейчас;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танцевали раздельно.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7. Темп танца «Венский вальс»?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26-30 тактов в минуту;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28-30 тактов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28-24 тактов в минуту.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8. В каком году появился танец «Квикстеп»?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1925 год;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1923 год;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1928.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9. Музыкальный размер танца «Квикстеп»?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2/2;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b/>
          <w:sz w:val="20"/>
          <w:szCs w:val="20"/>
        </w:rPr>
        <w:t>б) 4/4</w:t>
      </w:r>
      <w:r w:rsidRPr="00F3743A">
        <w:rPr>
          <w:sz w:val="20"/>
          <w:szCs w:val="20"/>
        </w:rPr>
        <w:t>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3/3.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10. Темп танца «Квикстеп»?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48-52 такта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46-48 такта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49-52 такта в минуту.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11. Какие основные движения танца «Квикстеп»?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прогрессивные шаги;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повороты, кики;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 xml:space="preserve">в) шассе, повороты, </w:t>
      </w:r>
      <w:proofErr w:type="spellStart"/>
      <w:r w:rsidRPr="00F3743A">
        <w:rPr>
          <w:b/>
          <w:sz w:val="20"/>
          <w:szCs w:val="20"/>
        </w:rPr>
        <w:t>типси</w:t>
      </w:r>
      <w:proofErr w:type="spellEnd"/>
      <w:r w:rsidRPr="00F3743A">
        <w:rPr>
          <w:b/>
          <w:sz w:val="20"/>
          <w:szCs w:val="20"/>
        </w:rPr>
        <w:t>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 xml:space="preserve">12. В какую </w:t>
      </w:r>
      <w:proofErr w:type="spellStart"/>
      <w:r w:rsidRPr="00F3743A">
        <w:rPr>
          <w:sz w:val="20"/>
          <w:szCs w:val="20"/>
        </w:rPr>
        <w:t>бально</w:t>
      </w:r>
      <w:proofErr w:type="spellEnd"/>
      <w:r w:rsidRPr="00F3743A">
        <w:rPr>
          <w:sz w:val="20"/>
          <w:szCs w:val="20"/>
        </w:rPr>
        <w:t>-спортивную программу входит танец «Квикстеп»?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Стандарт;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 xml:space="preserve">б) </w:t>
      </w:r>
      <w:proofErr w:type="spellStart"/>
      <w:r w:rsidRPr="00F3743A">
        <w:rPr>
          <w:sz w:val="20"/>
          <w:szCs w:val="20"/>
        </w:rPr>
        <w:t>Латина</w:t>
      </w:r>
      <w:proofErr w:type="spellEnd"/>
      <w:r w:rsidRPr="00F3743A">
        <w:rPr>
          <w:sz w:val="20"/>
          <w:szCs w:val="20"/>
        </w:rPr>
        <w:t>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самостоятельный вид.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13. В каком году появился танец «Самба»?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1957 году;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1956 году: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lastRenderedPageBreak/>
        <w:t xml:space="preserve">в) 1958 году. 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14. Музыкальный размер танца «Самба»?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3/4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2/4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6/4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15. Темп танца «Самба»?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26-30 тактов в минуту;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б) 48-52 тактов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28-24 тактов в минуту.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16. От какого танца образован танец «Ча-ча-ча»?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Румба;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b/>
          <w:sz w:val="20"/>
          <w:szCs w:val="20"/>
        </w:rPr>
        <w:t xml:space="preserve">б) </w:t>
      </w:r>
      <w:proofErr w:type="spellStart"/>
      <w:r w:rsidRPr="00F3743A">
        <w:rPr>
          <w:b/>
          <w:sz w:val="20"/>
          <w:szCs w:val="20"/>
        </w:rPr>
        <w:t>Мамбо</w:t>
      </w:r>
      <w:proofErr w:type="spellEnd"/>
      <w:r w:rsidRPr="00F3743A">
        <w:rPr>
          <w:sz w:val="20"/>
          <w:szCs w:val="20"/>
        </w:rPr>
        <w:t>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 xml:space="preserve">в) </w:t>
      </w:r>
      <w:proofErr w:type="spellStart"/>
      <w:r w:rsidRPr="00F3743A">
        <w:rPr>
          <w:sz w:val="20"/>
          <w:szCs w:val="20"/>
        </w:rPr>
        <w:t>Сальса</w:t>
      </w:r>
      <w:proofErr w:type="spellEnd"/>
      <w:r w:rsidRPr="00F3743A">
        <w:rPr>
          <w:sz w:val="20"/>
          <w:szCs w:val="20"/>
        </w:rPr>
        <w:t>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17. Какой темп танца «Ча-ча-ча»?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30-32 такта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48-50 тактов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28-30 такта в минуту.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18. Какой темп танца «</w:t>
      </w:r>
      <w:proofErr w:type="spellStart"/>
      <w:r w:rsidRPr="00F3743A">
        <w:rPr>
          <w:sz w:val="20"/>
          <w:szCs w:val="20"/>
        </w:rPr>
        <w:t>Джайв</w:t>
      </w:r>
      <w:proofErr w:type="spellEnd"/>
      <w:r w:rsidRPr="00F3743A">
        <w:rPr>
          <w:sz w:val="20"/>
          <w:szCs w:val="20"/>
        </w:rPr>
        <w:t>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34 такта в минуту;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53 такта в минуту;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в) 44 такта в минуту.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19. Какая основная фигура в танце «</w:t>
      </w:r>
      <w:proofErr w:type="spellStart"/>
      <w:r w:rsidRPr="00F3743A">
        <w:rPr>
          <w:sz w:val="20"/>
          <w:szCs w:val="20"/>
        </w:rPr>
        <w:t>Джайв</w:t>
      </w:r>
      <w:proofErr w:type="spellEnd"/>
      <w:r w:rsidRPr="00F3743A">
        <w:rPr>
          <w:sz w:val="20"/>
          <w:szCs w:val="20"/>
        </w:rPr>
        <w:t>»?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шоссе;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спин-поворот;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вольта.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20. Где находится вес тела, во время исполнения танца?</w:t>
      </w:r>
    </w:p>
    <w:p w:rsidR="00671DBB" w:rsidRPr="00F3743A" w:rsidRDefault="00671DBB" w:rsidP="00671DBB">
      <w:pPr>
        <w:pStyle w:val="ab"/>
        <w:ind w:left="851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а) впереди;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сзади;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в) с боку.</w:t>
      </w:r>
    </w:p>
    <w:p w:rsidR="00671DBB" w:rsidRPr="00F3743A" w:rsidRDefault="00671DBB" w:rsidP="00671DBB">
      <w:pPr>
        <w:pStyle w:val="ab"/>
        <w:ind w:left="426"/>
        <w:rPr>
          <w:sz w:val="20"/>
          <w:szCs w:val="20"/>
        </w:rPr>
      </w:pPr>
      <w:r w:rsidRPr="00F3743A">
        <w:rPr>
          <w:sz w:val="20"/>
          <w:szCs w:val="20"/>
        </w:rPr>
        <w:t>21. Где и когда появился танец «</w:t>
      </w:r>
      <w:proofErr w:type="spellStart"/>
      <w:r w:rsidRPr="00F3743A">
        <w:rPr>
          <w:sz w:val="20"/>
          <w:szCs w:val="20"/>
        </w:rPr>
        <w:t>Джайв</w:t>
      </w:r>
      <w:proofErr w:type="spellEnd"/>
      <w:r w:rsidRPr="00F3743A">
        <w:rPr>
          <w:sz w:val="20"/>
          <w:szCs w:val="20"/>
        </w:rPr>
        <w:t>»?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а) в Америке 1941 году;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sz w:val="20"/>
          <w:szCs w:val="20"/>
        </w:rPr>
        <w:t>б) в Канаде 1945 году;</w:t>
      </w:r>
    </w:p>
    <w:p w:rsidR="00671DBB" w:rsidRPr="00F3743A" w:rsidRDefault="00671DBB" w:rsidP="00671DBB">
      <w:pPr>
        <w:pStyle w:val="ab"/>
        <w:ind w:left="851"/>
        <w:rPr>
          <w:sz w:val="20"/>
          <w:szCs w:val="20"/>
        </w:rPr>
      </w:pPr>
      <w:r w:rsidRPr="00F3743A">
        <w:rPr>
          <w:b/>
          <w:sz w:val="20"/>
          <w:szCs w:val="20"/>
        </w:rPr>
        <w:t>в) в США в 1940 году</w:t>
      </w:r>
      <w:r w:rsidRPr="00F3743A">
        <w:rPr>
          <w:sz w:val="20"/>
          <w:szCs w:val="20"/>
        </w:rPr>
        <w:t>.</w:t>
      </w:r>
    </w:p>
    <w:p w:rsidR="00671DBB" w:rsidRPr="00F3743A" w:rsidRDefault="00671DBB" w:rsidP="00671DBB">
      <w:pPr>
        <w:ind w:firstLine="567"/>
        <w:jc w:val="center"/>
        <w:rPr>
          <w:b/>
        </w:rPr>
      </w:pPr>
      <w:r w:rsidRPr="00F3743A">
        <w:rPr>
          <w:b/>
        </w:rPr>
        <w:t>Критерии оценки</w:t>
      </w:r>
    </w:p>
    <w:p w:rsidR="00671DBB" w:rsidRPr="00F3743A" w:rsidRDefault="00671DBB" w:rsidP="00671DBB">
      <w:pPr>
        <w:ind w:firstLine="567"/>
      </w:pPr>
      <w:r w:rsidRPr="00F3743A">
        <w:t>За каждый правильный ответ ставится 1 балл.</w:t>
      </w:r>
    </w:p>
    <w:p w:rsidR="00671DBB" w:rsidRPr="00F3743A" w:rsidRDefault="00671DBB" w:rsidP="00671DBB">
      <w:pPr>
        <w:ind w:firstLine="567"/>
        <w:rPr>
          <w:noProof/>
        </w:rPr>
      </w:pPr>
      <w:r w:rsidRPr="00F3743A">
        <w:rPr>
          <w:noProof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71DBB" w:rsidRPr="00F3743A" w:rsidRDefault="00671DBB" w:rsidP="00671DBB">
      <w:pPr>
        <w:ind w:firstLine="567"/>
        <w:rPr>
          <w:noProof/>
        </w:rPr>
      </w:pPr>
      <w:r w:rsidRPr="00F3743A">
        <w:rPr>
          <w:noProof/>
        </w:rPr>
        <w:t>- высокий (21-18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71DBB" w:rsidRPr="00F3743A" w:rsidRDefault="00671DBB" w:rsidP="00671DBB">
      <w:pPr>
        <w:ind w:firstLine="567"/>
        <w:rPr>
          <w:noProof/>
        </w:rPr>
      </w:pPr>
      <w:r w:rsidRPr="00F3743A">
        <w:rPr>
          <w:noProof/>
        </w:rPr>
        <w:t>- средний (17-14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71DBB" w:rsidRPr="00F3743A" w:rsidRDefault="00671DBB" w:rsidP="00671DBB">
      <w:pPr>
        <w:ind w:firstLine="567"/>
        <w:rPr>
          <w:noProof/>
        </w:rPr>
      </w:pPr>
      <w:r w:rsidRPr="00F3743A">
        <w:rPr>
          <w:noProof/>
        </w:rPr>
        <w:t>- низкий (ниже 13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71DBB" w:rsidRPr="00F3743A" w:rsidRDefault="00671DBB" w:rsidP="00671DBB">
      <w:pPr>
        <w:shd w:val="clear" w:color="auto" w:fill="FFFFFF"/>
        <w:jc w:val="right"/>
        <w:outlineLvl w:val="3"/>
        <w:rPr>
          <w:b/>
          <w:noProof/>
        </w:rPr>
      </w:pPr>
    </w:p>
    <w:p w:rsidR="00671DBB" w:rsidRPr="00F3743A" w:rsidRDefault="00671DBB" w:rsidP="00671DBB">
      <w:pPr>
        <w:shd w:val="clear" w:color="auto" w:fill="FFFFFF"/>
        <w:jc w:val="right"/>
        <w:outlineLvl w:val="3"/>
        <w:rPr>
          <w:b/>
          <w:noProof/>
        </w:rPr>
      </w:pP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</w:rPr>
      </w:pP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 xml:space="preserve">Текущий контроль 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bCs/>
        </w:rPr>
      </w:pPr>
      <w:r w:rsidRPr="00F3743A">
        <w:rPr>
          <w:b/>
          <w:noProof/>
        </w:rPr>
        <w:t xml:space="preserve"> </w:t>
      </w:r>
      <w:r w:rsidRPr="00F3743A">
        <w:rPr>
          <w:b/>
        </w:rPr>
        <w:t xml:space="preserve">Открытое занятие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закрепление практического материала по изучаемым танцам.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Открытое занятие в форме соревнований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05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6796"/>
        <w:gridCol w:w="790"/>
        <w:gridCol w:w="789"/>
        <w:gridCol w:w="790"/>
      </w:tblGrid>
      <w:tr w:rsidR="00671DBB" w:rsidRPr="00F3743A" w:rsidTr="00F3743A">
        <w:trPr>
          <w:trHeight w:val="369"/>
        </w:trPr>
        <w:tc>
          <w:tcPr>
            <w:tcW w:w="1335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bookmarkStart w:id="1" w:name="_GoBack"/>
            <w:bookmarkEnd w:id="1"/>
            <w:r w:rsidRPr="00F3743A">
              <w:rPr>
                <w:b/>
              </w:rPr>
              <w:t>№</w:t>
            </w:r>
          </w:p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п\п</w:t>
            </w:r>
          </w:p>
        </w:tc>
        <w:tc>
          <w:tcPr>
            <w:tcW w:w="6796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  <w:noProof/>
              </w:rPr>
              <w:t>Критерии оценивания</w:t>
            </w:r>
          </w:p>
        </w:tc>
        <w:tc>
          <w:tcPr>
            <w:tcW w:w="2369" w:type="dxa"/>
            <w:gridSpan w:val="3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Баллы</w:t>
            </w:r>
          </w:p>
        </w:tc>
      </w:tr>
      <w:tr w:rsidR="00671DBB" w:rsidRPr="00F3743A" w:rsidTr="00F3743A">
        <w:trPr>
          <w:trHeight w:val="394"/>
        </w:trPr>
        <w:tc>
          <w:tcPr>
            <w:tcW w:w="1335" w:type="dxa"/>
            <w:vMerge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6796" w:type="dxa"/>
            <w:vMerge/>
            <w:shd w:val="clear" w:color="auto" w:fill="auto"/>
            <w:vAlign w:val="center"/>
          </w:tcPr>
          <w:p w:rsidR="00671DBB" w:rsidRPr="00F3743A" w:rsidRDefault="00671DBB" w:rsidP="00FE5A83"/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2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3</w:t>
            </w:r>
          </w:p>
        </w:tc>
      </w:tr>
      <w:tr w:rsidR="00671DBB" w:rsidRPr="00F3743A" w:rsidTr="00F3743A">
        <w:trPr>
          <w:trHeight w:val="36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 программы: классический танец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73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lastRenderedPageBreak/>
              <w:t>2.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36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3.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 программы: классический танец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73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4.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36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5.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763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6.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36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7.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самостоятельно выполнять творческие задания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36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8.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369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9.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чувствовать музыкальный ритм, вести музыкальный счет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3743A">
        <w:trPr>
          <w:trHeight w:val="344"/>
        </w:trPr>
        <w:tc>
          <w:tcPr>
            <w:tcW w:w="1335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10.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последовательность работы на занятиях</w:t>
            </w: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9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</w:tbl>
    <w:p w:rsidR="00671DBB" w:rsidRPr="00F3743A" w:rsidRDefault="00671DBB" w:rsidP="00671DBB">
      <w:pPr>
        <w:shd w:val="clear" w:color="auto" w:fill="FFFFFF"/>
        <w:outlineLvl w:val="3"/>
        <w:rPr>
          <w:bCs/>
        </w:rPr>
      </w:pPr>
    </w:p>
    <w:p w:rsidR="00671DBB" w:rsidRPr="00F3743A" w:rsidRDefault="00671DBB" w:rsidP="00671DBB">
      <w:pPr>
        <w:ind w:firstLine="709"/>
      </w:pPr>
      <w:r w:rsidRPr="00F3743A">
        <w:t>Высокий уровень – 30-25 баллов</w:t>
      </w:r>
    </w:p>
    <w:p w:rsidR="00671DBB" w:rsidRPr="00F3743A" w:rsidRDefault="00671DBB" w:rsidP="00671DBB">
      <w:pPr>
        <w:ind w:firstLine="709"/>
      </w:pPr>
      <w:r w:rsidRPr="00F3743A">
        <w:t>Средний уровень – 24-20 балла</w:t>
      </w:r>
    </w:p>
    <w:p w:rsidR="00671DBB" w:rsidRPr="00F3743A" w:rsidRDefault="00671DBB" w:rsidP="00671DBB">
      <w:pPr>
        <w:ind w:left="709"/>
        <w:rPr>
          <w:color w:val="FF0000"/>
        </w:rPr>
      </w:pPr>
      <w:r w:rsidRPr="00F3743A">
        <w:t>Низкий уровень – ниже 19 баллов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>Промежуточная аттестация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jc w:val="center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Учебно-тренировочные соревнования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Учебно-тренировочные соревнования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p w:rsidR="00671DBB" w:rsidRPr="00F3743A" w:rsidRDefault="00671DBB" w:rsidP="00671DBB">
      <w:pPr>
        <w:ind w:firstLine="426"/>
        <w:rPr>
          <w:b/>
        </w:rPr>
      </w:pPr>
      <w:r w:rsidRPr="00F3743A">
        <w:rPr>
          <w:b/>
        </w:rPr>
        <w:t>Примерный репертуар:</w:t>
      </w:r>
    </w:p>
    <w:p w:rsidR="00671DBB" w:rsidRPr="00F3743A" w:rsidRDefault="00671DBB" w:rsidP="00671DBB">
      <w:pPr>
        <w:numPr>
          <w:ilvl w:val="0"/>
          <w:numId w:val="10"/>
        </w:numPr>
        <w:ind w:left="0" w:firstLine="426"/>
        <w:contextualSpacing/>
        <w:jc w:val="left"/>
      </w:pPr>
      <w:r w:rsidRPr="00F3743A">
        <w:t>Квикстеп</w:t>
      </w:r>
    </w:p>
    <w:p w:rsidR="00671DBB" w:rsidRPr="00F3743A" w:rsidRDefault="00671DBB" w:rsidP="00671DBB">
      <w:pPr>
        <w:numPr>
          <w:ilvl w:val="0"/>
          <w:numId w:val="10"/>
        </w:numPr>
        <w:ind w:left="0" w:firstLine="426"/>
        <w:contextualSpacing/>
        <w:jc w:val="left"/>
      </w:pPr>
      <w:r w:rsidRPr="00F3743A">
        <w:t>Медленный вальс</w:t>
      </w:r>
    </w:p>
    <w:p w:rsidR="00671DBB" w:rsidRPr="00F3743A" w:rsidRDefault="00671DBB" w:rsidP="00671DBB">
      <w:pPr>
        <w:numPr>
          <w:ilvl w:val="0"/>
          <w:numId w:val="10"/>
        </w:numPr>
        <w:ind w:left="0" w:firstLine="426"/>
        <w:contextualSpacing/>
        <w:jc w:val="left"/>
      </w:pPr>
      <w:r w:rsidRPr="00F3743A">
        <w:t>Венский вальс</w:t>
      </w:r>
    </w:p>
    <w:p w:rsidR="00671DBB" w:rsidRPr="00F3743A" w:rsidRDefault="00671DBB" w:rsidP="00671DBB">
      <w:pPr>
        <w:numPr>
          <w:ilvl w:val="0"/>
          <w:numId w:val="10"/>
        </w:numPr>
        <w:ind w:left="0" w:firstLine="426"/>
        <w:contextualSpacing/>
        <w:jc w:val="left"/>
      </w:pPr>
      <w:r w:rsidRPr="00F3743A">
        <w:t>Самба</w:t>
      </w:r>
    </w:p>
    <w:p w:rsidR="00671DBB" w:rsidRPr="00F3743A" w:rsidRDefault="00671DBB" w:rsidP="00671DBB">
      <w:pPr>
        <w:numPr>
          <w:ilvl w:val="0"/>
          <w:numId w:val="10"/>
        </w:numPr>
        <w:shd w:val="clear" w:color="auto" w:fill="FFFFFF"/>
        <w:ind w:left="0" w:firstLine="426"/>
        <w:contextualSpacing/>
        <w:jc w:val="left"/>
        <w:outlineLvl w:val="3"/>
        <w:rPr>
          <w:bCs/>
        </w:rPr>
      </w:pPr>
      <w:r w:rsidRPr="00F3743A">
        <w:t>Ча-ча-ча</w:t>
      </w:r>
    </w:p>
    <w:p w:rsidR="00671DBB" w:rsidRPr="00F3743A" w:rsidRDefault="00671DBB" w:rsidP="00671DBB">
      <w:pPr>
        <w:ind w:firstLine="1134"/>
        <w:rPr>
          <w:noProof/>
        </w:rPr>
      </w:pPr>
      <w:r w:rsidRPr="00F3743A">
        <w:rPr>
          <w:b/>
          <w:noProof/>
        </w:rPr>
        <w:t xml:space="preserve">Критерии оценивания: </w:t>
      </w:r>
      <w:r w:rsidRPr="00F3743A">
        <w:rPr>
          <w:noProof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>5 год обучения</w:t>
      </w:r>
    </w:p>
    <w:p w:rsidR="00671DBB" w:rsidRPr="00F3743A" w:rsidRDefault="00671DBB" w:rsidP="00671DBB">
      <w:pPr>
        <w:jc w:val="center"/>
        <w:rPr>
          <w:b/>
          <w:noProof/>
        </w:rPr>
      </w:pPr>
      <w:r w:rsidRPr="00F3743A">
        <w:rPr>
          <w:b/>
          <w:noProof/>
        </w:rPr>
        <w:t xml:space="preserve">Входной контроль 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  <w:noProof/>
        </w:rPr>
        <w:t xml:space="preserve"> </w:t>
      </w:r>
      <w:r w:rsidRPr="00F3743A">
        <w:rPr>
          <w:b/>
        </w:rPr>
        <w:t xml:space="preserve">Тестирование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определение общего уровня развития ребёнка.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Тест</w:t>
      </w:r>
    </w:p>
    <w:p w:rsidR="00671DBB" w:rsidRPr="00F3743A" w:rsidRDefault="00671DBB" w:rsidP="00671DBB">
      <w:pPr>
        <w:pStyle w:val="af"/>
        <w:numPr>
          <w:ilvl w:val="0"/>
          <w:numId w:val="5"/>
        </w:numPr>
        <w:spacing w:before="0" w:beforeAutospacing="0" w:after="0" w:afterAutospacing="0"/>
        <w:ind w:left="1080"/>
        <w:jc w:val="left"/>
        <w:rPr>
          <w:sz w:val="20"/>
          <w:szCs w:val="20"/>
        </w:rPr>
      </w:pPr>
      <w:r w:rsidRPr="00F3743A">
        <w:rPr>
          <w:b/>
          <w:bCs/>
          <w:sz w:val="20"/>
          <w:szCs w:val="20"/>
        </w:rPr>
        <w:t>Основой в хореографии является: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а) народный танец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б) бальный танец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в) классический танец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г) современный танец</w:t>
      </w:r>
    </w:p>
    <w:p w:rsidR="00671DBB" w:rsidRPr="00F3743A" w:rsidRDefault="00671DBB" w:rsidP="00671DBB">
      <w:pPr>
        <w:pStyle w:val="af"/>
        <w:numPr>
          <w:ilvl w:val="0"/>
          <w:numId w:val="5"/>
        </w:numPr>
        <w:spacing w:before="0" w:beforeAutospacing="0" w:after="0" w:afterAutospacing="0"/>
        <w:ind w:left="1080"/>
        <w:jc w:val="left"/>
        <w:rPr>
          <w:sz w:val="20"/>
          <w:szCs w:val="20"/>
        </w:rPr>
      </w:pPr>
      <w:r w:rsidRPr="00F3743A">
        <w:rPr>
          <w:b/>
          <w:bCs/>
          <w:sz w:val="20"/>
          <w:szCs w:val="20"/>
        </w:rPr>
        <w:t>Позиция рук, в которой руки подняты вверх, образуя овал над головой, пальцы сгруппированы, ладони обращены вниз: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lastRenderedPageBreak/>
        <w:t>а) III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б) II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в) подготовительное положение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г) I</w:t>
      </w:r>
    </w:p>
    <w:p w:rsidR="00671DBB" w:rsidRPr="00F3743A" w:rsidRDefault="00671DBB" w:rsidP="00671DBB">
      <w:pPr>
        <w:pStyle w:val="af"/>
        <w:numPr>
          <w:ilvl w:val="0"/>
          <w:numId w:val="5"/>
        </w:numPr>
        <w:spacing w:before="0" w:beforeAutospacing="0" w:after="0" w:afterAutospacing="0"/>
        <w:ind w:left="1080"/>
        <w:jc w:val="left"/>
        <w:rPr>
          <w:sz w:val="20"/>
          <w:szCs w:val="20"/>
        </w:rPr>
      </w:pPr>
      <w:r w:rsidRPr="00F3743A">
        <w:rPr>
          <w:b/>
          <w:bCs/>
          <w:sz w:val="20"/>
          <w:szCs w:val="20"/>
        </w:rPr>
        <w:t>В I позиции ног: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а) стопы находятся на одной линии, но между пятками расстояние, равное длине одной стопы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б) стопы соединены пятками, образуя одну линию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 xml:space="preserve">в) стопы </w:t>
      </w:r>
      <w:proofErr w:type="spellStart"/>
      <w:r w:rsidRPr="00F3743A">
        <w:rPr>
          <w:sz w:val="20"/>
          <w:szCs w:val="20"/>
        </w:rPr>
        <w:t>выворотно</w:t>
      </w:r>
      <w:proofErr w:type="spellEnd"/>
      <w:r w:rsidRPr="00F3743A">
        <w:rPr>
          <w:sz w:val="20"/>
          <w:szCs w:val="20"/>
        </w:rPr>
        <w:t xml:space="preserve"> примыкают одна к другой, носок одной ноги соприкасается с пяткой другой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г) стопы соприкасаются, закрывая друг друга на половину своей длины</w:t>
      </w:r>
    </w:p>
    <w:p w:rsidR="00671DBB" w:rsidRPr="00F3743A" w:rsidRDefault="00671DBB" w:rsidP="00671DBB">
      <w:pPr>
        <w:pStyle w:val="af"/>
        <w:numPr>
          <w:ilvl w:val="0"/>
          <w:numId w:val="5"/>
        </w:numPr>
        <w:spacing w:before="0" w:beforeAutospacing="0" w:after="0" w:afterAutospacing="0"/>
        <w:ind w:left="1080"/>
        <w:jc w:val="left"/>
        <w:rPr>
          <w:sz w:val="20"/>
          <w:szCs w:val="20"/>
        </w:rPr>
      </w:pPr>
      <w:r w:rsidRPr="00F3743A">
        <w:rPr>
          <w:b/>
          <w:bCs/>
          <w:sz w:val="20"/>
          <w:szCs w:val="20"/>
        </w:rPr>
        <w:t>В I</w:t>
      </w:r>
      <w:r w:rsidRPr="00F3743A">
        <w:rPr>
          <w:b/>
          <w:bCs/>
          <w:sz w:val="20"/>
          <w:szCs w:val="20"/>
          <w:lang w:val="en-US"/>
        </w:rPr>
        <w:t>V</w:t>
      </w:r>
      <w:r w:rsidRPr="00F3743A">
        <w:rPr>
          <w:b/>
          <w:bCs/>
          <w:sz w:val="20"/>
          <w:szCs w:val="20"/>
        </w:rPr>
        <w:t xml:space="preserve"> позиции ног: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а) стопы соединены вместе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б) стопы соединены пятками, образуя одну линию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в) стопы находятся на одной линии, но между пятками расстояние, равное длине одной стопы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 xml:space="preserve">г) стопы </w:t>
      </w:r>
      <w:proofErr w:type="spellStart"/>
      <w:r w:rsidRPr="00F3743A">
        <w:rPr>
          <w:sz w:val="20"/>
          <w:szCs w:val="20"/>
        </w:rPr>
        <w:t>выворотно</w:t>
      </w:r>
      <w:proofErr w:type="spellEnd"/>
      <w:r w:rsidRPr="00F3743A">
        <w:rPr>
          <w:sz w:val="20"/>
          <w:szCs w:val="20"/>
        </w:rPr>
        <w:t xml:space="preserve"> примыкают одна к другой, носок одной ноги соприкасается с пяткой другой</w:t>
      </w:r>
    </w:p>
    <w:p w:rsidR="00671DBB" w:rsidRPr="00F3743A" w:rsidRDefault="00671DBB" w:rsidP="00671DBB">
      <w:pPr>
        <w:pStyle w:val="af"/>
        <w:numPr>
          <w:ilvl w:val="0"/>
          <w:numId w:val="5"/>
        </w:numPr>
        <w:spacing w:before="0" w:beforeAutospacing="0" w:after="0" w:afterAutospacing="0"/>
        <w:ind w:left="1080"/>
        <w:jc w:val="left"/>
        <w:rPr>
          <w:sz w:val="20"/>
          <w:szCs w:val="20"/>
        </w:rPr>
      </w:pPr>
      <w:proofErr w:type="spellStart"/>
      <w:r w:rsidRPr="00F3743A">
        <w:rPr>
          <w:b/>
          <w:bCs/>
          <w:sz w:val="20"/>
          <w:szCs w:val="20"/>
        </w:rPr>
        <w:t>Рar</w:t>
      </w:r>
      <w:proofErr w:type="spellEnd"/>
      <w:r w:rsidRPr="00F3743A">
        <w:rPr>
          <w:b/>
          <w:bCs/>
          <w:sz w:val="20"/>
          <w:szCs w:val="20"/>
        </w:rPr>
        <w:t xml:space="preserve"> </w:t>
      </w:r>
      <w:proofErr w:type="spellStart"/>
      <w:r w:rsidRPr="00F3743A">
        <w:rPr>
          <w:b/>
          <w:bCs/>
          <w:sz w:val="20"/>
          <w:szCs w:val="20"/>
        </w:rPr>
        <w:t>terre</w:t>
      </w:r>
      <w:proofErr w:type="spellEnd"/>
      <w:r w:rsidRPr="00F3743A">
        <w:rPr>
          <w:b/>
          <w:bCs/>
          <w:sz w:val="20"/>
          <w:szCs w:val="20"/>
        </w:rPr>
        <w:t xml:space="preserve"> – это: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а) термин, указывающий, что движение исполняется у станка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б) термин, указывающий, что исполняется половина движения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в) термин, указывающий, что движение исполняется на (по) полу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г) термин, указывающий, что движение исполняется на воздух</w:t>
      </w:r>
    </w:p>
    <w:p w:rsidR="00671DBB" w:rsidRPr="00F3743A" w:rsidRDefault="00671DBB" w:rsidP="00671DBB">
      <w:pPr>
        <w:pStyle w:val="af"/>
        <w:numPr>
          <w:ilvl w:val="0"/>
          <w:numId w:val="5"/>
        </w:numPr>
        <w:spacing w:before="0" w:beforeAutospacing="0" w:after="0" w:afterAutospacing="0"/>
        <w:ind w:left="1080"/>
        <w:jc w:val="left"/>
        <w:rPr>
          <w:sz w:val="20"/>
          <w:szCs w:val="20"/>
        </w:rPr>
      </w:pPr>
      <w:proofErr w:type="spellStart"/>
      <w:r w:rsidRPr="00F3743A">
        <w:rPr>
          <w:b/>
          <w:bCs/>
          <w:sz w:val="20"/>
          <w:szCs w:val="20"/>
        </w:rPr>
        <w:t>Relevé</w:t>
      </w:r>
      <w:proofErr w:type="spellEnd"/>
      <w:r w:rsidRPr="00F3743A">
        <w:rPr>
          <w:b/>
          <w:bCs/>
          <w:sz w:val="20"/>
          <w:szCs w:val="20"/>
        </w:rPr>
        <w:t xml:space="preserve"> – это: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 xml:space="preserve">а) подъем на </w:t>
      </w:r>
      <w:proofErr w:type="spellStart"/>
      <w:r w:rsidRPr="00F3743A">
        <w:rPr>
          <w:sz w:val="20"/>
          <w:szCs w:val="20"/>
        </w:rPr>
        <w:t>полупальцы</w:t>
      </w:r>
      <w:proofErr w:type="spellEnd"/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б) прыжок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в) поза</w:t>
      </w:r>
    </w:p>
    <w:p w:rsidR="00671DBB" w:rsidRPr="00F3743A" w:rsidRDefault="00671DBB" w:rsidP="00671DBB">
      <w:pPr>
        <w:pStyle w:val="af"/>
        <w:spacing w:before="0" w:beforeAutospacing="0" w:after="0" w:afterAutospacing="0"/>
        <w:ind w:left="709"/>
        <w:rPr>
          <w:sz w:val="20"/>
          <w:szCs w:val="20"/>
        </w:rPr>
      </w:pPr>
      <w:r w:rsidRPr="00F3743A">
        <w:rPr>
          <w:sz w:val="20"/>
          <w:szCs w:val="20"/>
        </w:rPr>
        <w:t>г) положение корпуса</w:t>
      </w:r>
    </w:p>
    <w:p w:rsidR="00671DBB" w:rsidRPr="00F3743A" w:rsidRDefault="00671DBB" w:rsidP="00671DBB">
      <w:pPr>
        <w:ind w:left="709"/>
        <w:rPr>
          <w:b/>
        </w:rPr>
      </w:pPr>
      <w:r w:rsidRPr="00F3743A">
        <w:rPr>
          <w:b/>
        </w:rPr>
        <w:t xml:space="preserve">7. </w:t>
      </w:r>
      <w:proofErr w:type="spellStart"/>
      <w:r w:rsidRPr="00F3743A">
        <w:rPr>
          <w:b/>
        </w:rPr>
        <w:t>Port</w:t>
      </w:r>
      <w:proofErr w:type="spellEnd"/>
      <w:r w:rsidRPr="00F3743A">
        <w:rPr>
          <w:b/>
        </w:rPr>
        <w:t xml:space="preserve"> </w:t>
      </w:r>
      <w:proofErr w:type="spellStart"/>
      <w:r w:rsidRPr="00F3743A">
        <w:rPr>
          <w:b/>
        </w:rPr>
        <w:t>de</w:t>
      </w:r>
      <w:proofErr w:type="spellEnd"/>
      <w:r w:rsidRPr="00F3743A">
        <w:rPr>
          <w:b/>
        </w:rPr>
        <w:t xml:space="preserve"> </w:t>
      </w:r>
      <w:proofErr w:type="spellStart"/>
      <w:r w:rsidRPr="00F3743A">
        <w:rPr>
          <w:b/>
        </w:rPr>
        <w:t>brase</w:t>
      </w:r>
      <w:proofErr w:type="spellEnd"/>
      <w:r w:rsidRPr="00F3743A">
        <w:rPr>
          <w:b/>
        </w:rPr>
        <w:t xml:space="preserve"> – это:</w:t>
      </w:r>
    </w:p>
    <w:p w:rsidR="00671DBB" w:rsidRPr="00F3743A" w:rsidRDefault="00671DBB" w:rsidP="00671DBB">
      <w:pPr>
        <w:ind w:left="709"/>
      </w:pPr>
      <w:r w:rsidRPr="00F3743A">
        <w:t>а) подготовительное упражнение</w:t>
      </w:r>
    </w:p>
    <w:p w:rsidR="00671DBB" w:rsidRPr="00F3743A" w:rsidRDefault="00671DBB" w:rsidP="00671DBB">
      <w:pPr>
        <w:ind w:left="709"/>
      </w:pPr>
      <w:r w:rsidRPr="00F3743A">
        <w:t>б) медленное прохождение рук через основные позиции</w:t>
      </w:r>
    </w:p>
    <w:p w:rsidR="00671DBB" w:rsidRPr="00F3743A" w:rsidRDefault="00671DBB" w:rsidP="00671DBB">
      <w:pPr>
        <w:ind w:left="709"/>
      </w:pPr>
      <w:r w:rsidRPr="00F3743A">
        <w:t xml:space="preserve">в) </w:t>
      </w:r>
      <w:proofErr w:type="spellStart"/>
      <w:r w:rsidRPr="00F3743A">
        <w:t>разогревочное</w:t>
      </w:r>
      <w:proofErr w:type="spellEnd"/>
      <w:r w:rsidRPr="00F3743A">
        <w:t xml:space="preserve"> упражнение</w:t>
      </w:r>
    </w:p>
    <w:p w:rsidR="00671DBB" w:rsidRPr="00F3743A" w:rsidRDefault="00671DBB" w:rsidP="00671DBB">
      <w:pPr>
        <w:ind w:left="709"/>
      </w:pPr>
      <w:r w:rsidRPr="00F3743A">
        <w:t>г) комбинация у станка</w:t>
      </w:r>
    </w:p>
    <w:p w:rsidR="00671DBB" w:rsidRPr="00F3743A" w:rsidRDefault="00671DBB" w:rsidP="00671DBB">
      <w:pPr>
        <w:ind w:left="709"/>
        <w:rPr>
          <w:b/>
        </w:rPr>
      </w:pPr>
      <w:r w:rsidRPr="00F3743A">
        <w:rPr>
          <w:b/>
        </w:rPr>
        <w:t>8. Танец модерн – это:</w:t>
      </w:r>
    </w:p>
    <w:p w:rsidR="00671DBB" w:rsidRPr="00F3743A" w:rsidRDefault="00671DBB" w:rsidP="00671DBB">
      <w:pPr>
        <w:ind w:left="709"/>
      </w:pPr>
      <w:r w:rsidRPr="00F3743A">
        <w:t>а) исторически сложившиеся система выразительных средств хореографии</w:t>
      </w:r>
    </w:p>
    <w:p w:rsidR="00671DBB" w:rsidRPr="00F3743A" w:rsidRDefault="00671DBB" w:rsidP="00671DBB">
      <w:pPr>
        <w:ind w:left="709"/>
      </w:pPr>
      <w:r w:rsidRPr="00F3743A">
        <w:t>б) одно из направлений современной зарубежной хореографии</w:t>
      </w:r>
    </w:p>
    <w:p w:rsidR="00671DBB" w:rsidRPr="00F3743A" w:rsidRDefault="00671DBB" w:rsidP="00671DBB">
      <w:pPr>
        <w:ind w:left="709"/>
      </w:pPr>
      <w:r w:rsidRPr="00F3743A">
        <w:t>в) эстрадная хореография</w:t>
      </w:r>
    </w:p>
    <w:p w:rsidR="00671DBB" w:rsidRPr="00F3743A" w:rsidRDefault="00671DBB" w:rsidP="00671DBB">
      <w:pPr>
        <w:ind w:left="709"/>
      </w:pPr>
      <w:r w:rsidRPr="00F3743A">
        <w:t>г) классическая хореография</w:t>
      </w:r>
    </w:p>
    <w:p w:rsidR="00671DBB" w:rsidRPr="00F3743A" w:rsidRDefault="00671DBB" w:rsidP="00671DBB">
      <w:pPr>
        <w:ind w:left="709"/>
        <w:rPr>
          <w:b/>
        </w:rPr>
      </w:pPr>
      <w:r w:rsidRPr="00F3743A">
        <w:rPr>
          <w:b/>
        </w:rPr>
        <w:t>9. Координация – это:</w:t>
      </w:r>
    </w:p>
    <w:p w:rsidR="00671DBB" w:rsidRPr="00F3743A" w:rsidRDefault="00671DBB" w:rsidP="00671DBB">
      <w:pPr>
        <w:ind w:left="709"/>
      </w:pPr>
      <w:r w:rsidRPr="00F3743A">
        <w:t>а) согласованность работы рук, ног, головы, корпуса</w:t>
      </w:r>
    </w:p>
    <w:p w:rsidR="00671DBB" w:rsidRPr="00F3743A" w:rsidRDefault="00671DBB" w:rsidP="00671DBB">
      <w:pPr>
        <w:ind w:left="709"/>
      </w:pPr>
      <w:r w:rsidRPr="00F3743A">
        <w:t>б) подготовительное упражнение</w:t>
      </w:r>
    </w:p>
    <w:p w:rsidR="00671DBB" w:rsidRPr="00F3743A" w:rsidRDefault="00671DBB" w:rsidP="00671DBB">
      <w:pPr>
        <w:ind w:left="709"/>
      </w:pPr>
      <w:r w:rsidRPr="00F3743A">
        <w:t>в) одновременная работа рук и ног</w:t>
      </w:r>
    </w:p>
    <w:p w:rsidR="00671DBB" w:rsidRPr="00F3743A" w:rsidRDefault="00671DBB" w:rsidP="00671DBB">
      <w:pPr>
        <w:ind w:left="709"/>
      </w:pPr>
      <w:r w:rsidRPr="00F3743A">
        <w:t>г) одновременная работа головы и ног</w:t>
      </w:r>
    </w:p>
    <w:p w:rsidR="00671DBB" w:rsidRPr="00F3743A" w:rsidRDefault="00671DBB" w:rsidP="00671DBB">
      <w:pPr>
        <w:ind w:left="709"/>
        <w:rPr>
          <w:b/>
          <w:lang w:val="en-US"/>
        </w:rPr>
      </w:pPr>
      <w:r w:rsidRPr="00F3743A">
        <w:rPr>
          <w:b/>
          <w:lang w:val="en-US"/>
        </w:rPr>
        <w:t xml:space="preserve">10. </w:t>
      </w:r>
      <w:r w:rsidRPr="00F3743A">
        <w:rPr>
          <w:b/>
        </w:rPr>
        <w:t>Как</w:t>
      </w:r>
      <w:r w:rsidRPr="00F3743A">
        <w:rPr>
          <w:b/>
          <w:lang w:val="en-US"/>
        </w:rPr>
        <w:t xml:space="preserve"> </w:t>
      </w:r>
      <w:r w:rsidRPr="00F3743A">
        <w:rPr>
          <w:b/>
        </w:rPr>
        <w:t>переводится</w:t>
      </w:r>
      <w:r w:rsidRPr="00F3743A">
        <w:rPr>
          <w:b/>
          <w:lang w:val="en-US"/>
        </w:rPr>
        <w:t xml:space="preserve"> Roll up and Roll down?</w:t>
      </w:r>
    </w:p>
    <w:p w:rsidR="00671DBB" w:rsidRPr="00F3743A" w:rsidRDefault="00671DBB" w:rsidP="00671DBB">
      <w:pPr>
        <w:ind w:left="709"/>
      </w:pPr>
      <w:r w:rsidRPr="00F3743A">
        <w:t>а) наклон корпуса вниз и наверх</w:t>
      </w:r>
    </w:p>
    <w:p w:rsidR="00671DBB" w:rsidRPr="00F3743A" w:rsidRDefault="00671DBB" w:rsidP="00671DBB">
      <w:pPr>
        <w:ind w:left="709"/>
      </w:pPr>
      <w:r w:rsidRPr="00F3743A">
        <w:t>б) опускание корпуса вниз и наверх</w:t>
      </w:r>
    </w:p>
    <w:p w:rsidR="00671DBB" w:rsidRPr="00F3743A" w:rsidRDefault="00671DBB" w:rsidP="00671DBB">
      <w:pPr>
        <w:ind w:left="709"/>
      </w:pPr>
      <w:r w:rsidRPr="00F3743A">
        <w:t>в) скручивание корпуса вниз и наверх</w:t>
      </w:r>
    </w:p>
    <w:p w:rsidR="00671DBB" w:rsidRPr="00F3743A" w:rsidRDefault="00671DBB" w:rsidP="00671DBB">
      <w:pPr>
        <w:ind w:left="709"/>
      </w:pPr>
      <w:r w:rsidRPr="00F3743A">
        <w:t>г) падение корпуса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Критерии оценки</w:t>
      </w:r>
    </w:p>
    <w:p w:rsidR="00671DBB" w:rsidRPr="00F3743A" w:rsidRDefault="00671DBB" w:rsidP="00671DBB">
      <w:pPr>
        <w:ind w:firstLine="567"/>
      </w:pPr>
      <w:r w:rsidRPr="00F3743A">
        <w:t>За каждый правильный ответ ставится 1 балл.</w:t>
      </w:r>
    </w:p>
    <w:p w:rsidR="00671DBB" w:rsidRPr="00F3743A" w:rsidRDefault="00671DBB" w:rsidP="00671DBB">
      <w:pPr>
        <w:ind w:firstLine="1134"/>
        <w:rPr>
          <w:noProof/>
        </w:rPr>
      </w:pPr>
      <w:r w:rsidRPr="00F3743A">
        <w:rPr>
          <w:noProof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 xml:space="preserve">Текущий контроль 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bCs/>
        </w:rPr>
      </w:pPr>
      <w:r w:rsidRPr="00F3743A">
        <w:rPr>
          <w:b/>
          <w:noProof/>
        </w:rPr>
        <w:t xml:space="preserve"> </w:t>
      </w:r>
      <w:r w:rsidRPr="00F3743A">
        <w:rPr>
          <w:b/>
        </w:rPr>
        <w:t xml:space="preserve">Открытое занятие 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закрепление практического материала по изучаемым танцам.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lastRenderedPageBreak/>
        <w:t>Открытое занятие в форме соревнований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671DBB" w:rsidRPr="00F3743A" w:rsidTr="00FE5A83">
        <w:tc>
          <w:tcPr>
            <w:tcW w:w="617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№</w:t>
            </w:r>
          </w:p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  <w:noProof/>
              </w:rPr>
              <w:t>Критерии оценивания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Баллы</w:t>
            </w:r>
          </w:p>
        </w:tc>
      </w:tr>
      <w:tr w:rsidR="00671DBB" w:rsidRPr="00F3743A" w:rsidTr="00FE5A83">
        <w:tc>
          <w:tcPr>
            <w:tcW w:w="617" w:type="dxa"/>
            <w:vMerge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671DBB" w:rsidRPr="00F3743A" w:rsidRDefault="00671DBB" w:rsidP="00FE5A83"/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  <w:rPr>
                <w:b/>
              </w:rPr>
            </w:pPr>
            <w:r w:rsidRPr="00F3743A">
              <w:rPr>
                <w:b/>
              </w:rPr>
              <w:t>3</w:t>
            </w: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самостоятельно выполнять творческие задания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  <w:tr w:rsidR="00671DBB" w:rsidRPr="00F3743A" w:rsidTr="00FE5A83">
        <w:tc>
          <w:tcPr>
            <w:tcW w:w="617" w:type="dxa"/>
            <w:shd w:val="clear" w:color="auto" w:fill="auto"/>
            <w:vAlign w:val="center"/>
          </w:tcPr>
          <w:p w:rsidR="00671DBB" w:rsidRPr="00F3743A" w:rsidRDefault="00671DBB" w:rsidP="00FE5A83">
            <w:pPr>
              <w:jc w:val="center"/>
            </w:pPr>
            <w:r w:rsidRPr="00F3743A">
              <w:t>10.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671DBB" w:rsidRPr="00F3743A" w:rsidRDefault="00671DBB" w:rsidP="00FE5A83">
            <w:r w:rsidRPr="00F3743A">
              <w:t>Знает последовательность работы на занятиях</w:t>
            </w: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71DBB" w:rsidRPr="00F3743A" w:rsidRDefault="00671DBB" w:rsidP="00FE5A83">
            <w:pPr>
              <w:jc w:val="center"/>
            </w:pPr>
          </w:p>
        </w:tc>
      </w:tr>
    </w:tbl>
    <w:p w:rsidR="00671DBB" w:rsidRPr="00F3743A" w:rsidRDefault="00671DBB" w:rsidP="00671DBB">
      <w:pPr>
        <w:shd w:val="clear" w:color="auto" w:fill="FFFFFF"/>
        <w:outlineLvl w:val="3"/>
        <w:rPr>
          <w:bCs/>
        </w:rPr>
      </w:pPr>
    </w:p>
    <w:p w:rsidR="00671DBB" w:rsidRPr="00F3743A" w:rsidRDefault="00671DBB" w:rsidP="00671DBB">
      <w:pPr>
        <w:ind w:firstLine="709"/>
      </w:pPr>
      <w:r w:rsidRPr="00F3743A">
        <w:t>Высокий уровень – 30-25 баллов</w:t>
      </w:r>
    </w:p>
    <w:p w:rsidR="00671DBB" w:rsidRPr="00F3743A" w:rsidRDefault="00671DBB" w:rsidP="00671DBB">
      <w:pPr>
        <w:ind w:firstLine="709"/>
      </w:pPr>
      <w:r w:rsidRPr="00F3743A">
        <w:t>Средний уровень – 24-20 балла</w:t>
      </w:r>
    </w:p>
    <w:p w:rsidR="00671DBB" w:rsidRPr="00F3743A" w:rsidRDefault="00671DBB" w:rsidP="00671DBB">
      <w:pPr>
        <w:ind w:left="709"/>
        <w:rPr>
          <w:color w:val="FF0000"/>
        </w:rPr>
      </w:pPr>
      <w:r w:rsidRPr="00F3743A">
        <w:t>Низкий уровень – ниже 19 баллов</w:t>
      </w:r>
    </w:p>
    <w:p w:rsidR="00671DBB" w:rsidRPr="00F3743A" w:rsidRDefault="00671DBB" w:rsidP="00671DBB">
      <w:pPr>
        <w:shd w:val="clear" w:color="auto" w:fill="FFFFFF"/>
        <w:jc w:val="center"/>
        <w:outlineLvl w:val="3"/>
        <w:rPr>
          <w:b/>
          <w:noProof/>
        </w:rPr>
      </w:pPr>
      <w:r w:rsidRPr="00F3743A">
        <w:rPr>
          <w:b/>
        </w:rPr>
        <w:t>Промежуточная аттестация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jc w:val="center"/>
        <w:rPr>
          <w:b/>
          <w:sz w:val="20"/>
          <w:szCs w:val="20"/>
        </w:rPr>
      </w:pPr>
      <w:r w:rsidRPr="00F3743A">
        <w:rPr>
          <w:b/>
          <w:sz w:val="20"/>
          <w:szCs w:val="20"/>
        </w:rPr>
        <w:t>Учебно-тренировочные соревнования</w:t>
      </w:r>
    </w:p>
    <w:p w:rsidR="00671DBB" w:rsidRPr="00F3743A" w:rsidRDefault="00671DBB" w:rsidP="00671DBB">
      <w:pPr>
        <w:pStyle w:val="af"/>
        <w:spacing w:before="0" w:beforeAutospacing="0" w:after="0" w:afterAutospacing="0" w:line="294" w:lineRule="atLeast"/>
        <w:rPr>
          <w:bCs/>
          <w:iCs/>
          <w:sz w:val="20"/>
          <w:szCs w:val="20"/>
        </w:rPr>
      </w:pPr>
      <w:r w:rsidRPr="00F3743A">
        <w:rPr>
          <w:sz w:val="20"/>
          <w:szCs w:val="20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671DBB" w:rsidRPr="00F3743A" w:rsidRDefault="00671DBB" w:rsidP="00671DBB">
      <w:pPr>
        <w:shd w:val="clear" w:color="auto" w:fill="FFFFFF"/>
        <w:outlineLvl w:val="3"/>
        <w:rPr>
          <w:bCs/>
        </w:rPr>
      </w:pPr>
      <w:r w:rsidRPr="00F3743A">
        <w:t>Учебно-тренировочные соревнования</w:t>
      </w:r>
      <w:r w:rsidRPr="00F3743A">
        <w:rPr>
          <w:noProof/>
        </w:rPr>
        <w:t xml:space="preserve">, в котором каждый ребёнок исполняет танец за определенное количество времени. </w:t>
      </w:r>
    </w:p>
    <w:p w:rsidR="00671DBB" w:rsidRPr="00F3743A" w:rsidRDefault="00671DBB" w:rsidP="00671DBB">
      <w:pPr>
        <w:ind w:firstLine="426"/>
        <w:rPr>
          <w:b/>
        </w:rPr>
      </w:pPr>
      <w:r w:rsidRPr="00F3743A">
        <w:rPr>
          <w:b/>
        </w:rPr>
        <w:t>Примерный репертуар:</w:t>
      </w:r>
    </w:p>
    <w:p w:rsidR="00671DBB" w:rsidRPr="00F3743A" w:rsidRDefault="00671DBB" w:rsidP="00671DBB">
      <w:pPr>
        <w:numPr>
          <w:ilvl w:val="0"/>
          <w:numId w:val="11"/>
        </w:numPr>
        <w:ind w:left="0" w:firstLine="426"/>
        <w:contextualSpacing/>
        <w:jc w:val="left"/>
      </w:pPr>
      <w:r w:rsidRPr="00F3743A">
        <w:t>Квикстеп</w:t>
      </w:r>
    </w:p>
    <w:p w:rsidR="00671DBB" w:rsidRPr="00F3743A" w:rsidRDefault="00671DBB" w:rsidP="00671DBB">
      <w:pPr>
        <w:numPr>
          <w:ilvl w:val="0"/>
          <w:numId w:val="11"/>
        </w:numPr>
        <w:ind w:left="0" w:firstLine="426"/>
        <w:contextualSpacing/>
        <w:jc w:val="left"/>
      </w:pPr>
      <w:r w:rsidRPr="00F3743A">
        <w:t>Медленный вальс</w:t>
      </w:r>
    </w:p>
    <w:p w:rsidR="00671DBB" w:rsidRPr="00F3743A" w:rsidRDefault="00671DBB" w:rsidP="00671DBB">
      <w:pPr>
        <w:numPr>
          <w:ilvl w:val="0"/>
          <w:numId w:val="11"/>
        </w:numPr>
        <w:ind w:left="0" w:firstLine="426"/>
        <w:contextualSpacing/>
        <w:jc w:val="left"/>
      </w:pPr>
      <w:r w:rsidRPr="00F3743A">
        <w:t>Венский вальс</w:t>
      </w:r>
    </w:p>
    <w:p w:rsidR="00671DBB" w:rsidRPr="00F3743A" w:rsidRDefault="00671DBB" w:rsidP="00671DBB">
      <w:pPr>
        <w:numPr>
          <w:ilvl w:val="0"/>
          <w:numId w:val="11"/>
        </w:numPr>
        <w:ind w:left="0" w:firstLine="426"/>
        <w:contextualSpacing/>
        <w:jc w:val="left"/>
      </w:pPr>
      <w:r w:rsidRPr="00F3743A">
        <w:t>Танго</w:t>
      </w:r>
    </w:p>
    <w:p w:rsidR="00671DBB" w:rsidRPr="00F3743A" w:rsidRDefault="00671DBB" w:rsidP="00671DBB">
      <w:pPr>
        <w:numPr>
          <w:ilvl w:val="0"/>
          <w:numId w:val="11"/>
        </w:numPr>
        <w:ind w:left="0" w:firstLine="426"/>
        <w:contextualSpacing/>
        <w:jc w:val="left"/>
      </w:pPr>
      <w:r w:rsidRPr="00F3743A">
        <w:t>Самба</w:t>
      </w:r>
    </w:p>
    <w:p w:rsidR="00671DBB" w:rsidRPr="00F3743A" w:rsidRDefault="00671DBB" w:rsidP="00671DBB">
      <w:pPr>
        <w:numPr>
          <w:ilvl w:val="0"/>
          <w:numId w:val="11"/>
        </w:numPr>
        <w:ind w:left="0" w:firstLine="426"/>
        <w:contextualSpacing/>
        <w:jc w:val="left"/>
      </w:pPr>
      <w:r w:rsidRPr="00F3743A">
        <w:t>Ча-ча-ча</w:t>
      </w:r>
    </w:p>
    <w:p w:rsidR="00671DBB" w:rsidRPr="00F3743A" w:rsidRDefault="00671DBB" w:rsidP="00671DBB">
      <w:pPr>
        <w:numPr>
          <w:ilvl w:val="0"/>
          <w:numId w:val="11"/>
        </w:numPr>
        <w:shd w:val="clear" w:color="auto" w:fill="FFFFFF"/>
        <w:ind w:left="0" w:firstLine="426"/>
        <w:contextualSpacing/>
        <w:jc w:val="left"/>
        <w:outlineLvl w:val="3"/>
        <w:rPr>
          <w:bCs/>
        </w:rPr>
      </w:pPr>
      <w:proofErr w:type="spellStart"/>
      <w:r w:rsidRPr="00F3743A">
        <w:t>Джайв</w:t>
      </w:r>
      <w:proofErr w:type="spellEnd"/>
    </w:p>
    <w:p w:rsidR="00671DBB" w:rsidRPr="00F3743A" w:rsidRDefault="00671DBB" w:rsidP="00671DBB">
      <w:pPr>
        <w:ind w:firstLine="1134"/>
        <w:rPr>
          <w:noProof/>
        </w:rPr>
      </w:pPr>
      <w:r w:rsidRPr="00F3743A">
        <w:rPr>
          <w:b/>
          <w:noProof/>
        </w:rPr>
        <w:t xml:space="preserve">Критерии оценивания: </w:t>
      </w:r>
      <w:r w:rsidRPr="00F3743A">
        <w:rPr>
          <w:noProof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671DBB" w:rsidRPr="00F3743A" w:rsidRDefault="00671DBB" w:rsidP="00671DBB">
      <w:pPr>
        <w:rPr>
          <w:noProof/>
        </w:rPr>
      </w:pPr>
      <w:r w:rsidRPr="00F3743A">
        <w:rPr>
          <w:noProof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671DBB" w:rsidRPr="00F3743A" w:rsidRDefault="00671DBB" w:rsidP="00671DBB">
      <w:pPr>
        <w:pStyle w:val="a6"/>
        <w:ind w:right="313"/>
        <w:rPr>
          <w:sz w:val="20"/>
        </w:rPr>
      </w:pPr>
    </w:p>
    <w:p w:rsidR="00671DBB" w:rsidRPr="00F3743A" w:rsidRDefault="00671DBB" w:rsidP="00671DBB">
      <w:pPr>
        <w:pStyle w:val="a6"/>
        <w:ind w:right="313"/>
        <w:rPr>
          <w:b/>
          <w:i/>
          <w:sz w:val="20"/>
        </w:rPr>
      </w:pPr>
      <w:r w:rsidRPr="00F3743A">
        <w:rPr>
          <w:b/>
          <w:sz w:val="20"/>
        </w:rPr>
        <w:t xml:space="preserve">65. ДООП «ШАХМАТЫ». 8-14 лет; 1, 2 годы обучения </w:t>
      </w:r>
      <w:r w:rsidRPr="00F3743A">
        <w:rPr>
          <w:b/>
          <w:i/>
          <w:sz w:val="20"/>
        </w:rPr>
        <w:t>(</w:t>
      </w:r>
      <w:proofErr w:type="spellStart"/>
      <w:r w:rsidRPr="00F3743A">
        <w:rPr>
          <w:b/>
          <w:i/>
          <w:sz w:val="20"/>
        </w:rPr>
        <w:t>Телепенин</w:t>
      </w:r>
      <w:proofErr w:type="spellEnd"/>
      <w:r w:rsidRPr="00F3743A">
        <w:rPr>
          <w:b/>
          <w:i/>
          <w:sz w:val="20"/>
        </w:rPr>
        <w:t xml:space="preserve"> Н.М., Хасанов Р.Х., Крутиков А.К., Петров Р.В., Сергеева А.Ю., Красноперова М.В., </w:t>
      </w:r>
      <w:proofErr w:type="spellStart"/>
      <w:r w:rsidRPr="00F3743A">
        <w:rPr>
          <w:b/>
          <w:i/>
          <w:sz w:val="20"/>
        </w:rPr>
        <w:t>Некратова</w:t>
      </w:r>
      <w:proofErr w:type="spellEnd"/>
      <w:r w:rsidRPr="00F3743A">
        <w:rPr>
          <w:b/>
          <w:i/>
          <w:sz w:val="20"/>
        </w:rPr>
        <w:t xml:space="preserve"> М.А., Елистратова О.С.)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1 год обучение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Входной контроль</w:t>
      </w:r>
    </w:p>
    <w:p w:rsidR="00671DBB" w:rsidRPr="00F3743A" w:rsidRDefault="00671DBB" w:rsidP="00671DBB">
      <w:r w:rsidRPr="00F3743A">
        <w:t xml:space="preserve">     1.     Найдите одинаковые картинки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9"/>
        <w:gridCol w:w="524"/>
        <w:gridCol w:w="2646"/>
        <w:gridCol w:w="524"/>
        <w:gridCol w:w="2786"/>
      </w:tblGrid>
      <w:tr w:rsidR="00671DBB" w:rsidRPr="00F3743A" w:rsidTr="00FE5A83">
        <w:trPr>
          <w:trHeight w:val="2841"/>
        </w:trPr>
        <w:tc>
          <w:tcPr>
            <w:tcW w:w="3119" w:type="dxa"/>
          </w:tcPr>
          <w:p w:rsidR="00671DBB" w:rsidRPr="00F3743A" w:rsidRDefault="00671DBB" w:rsidP="00FE5A83">
            <w:r w:rsidRPr="00F3743A">
              <w:lastRenderedPageBreak/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0990C821" wp14:editId="125A52B6">
                  <wp:extent cx="693736" cy="693735"/>
                  <wp:effectExtent l="0" t="0" r="0" b="0"/>
                  <wp:docPr id="11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2E23D6DA" wp14:editId="2FF62EA8">
                  <wp:extent cx="693736" cy="693735"/>
                  <wp:effectExtent l="0" t="0" r="0" b="0"/>
                  <wp:docPr id="1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1268A51F" wp14:editId="539351AE">
                  <wp:extent cx="723900" cy="752119"/>
                  <wp:effectExtent l="0" t="0" r="0" b="0"/>
                  <wp:docPr id="12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55B15B9F" wp14:editId="1014D3AF">
                  <wp:extent cx="666748" cy="657225"/>
                  <wp:effectExtent l="0" t="0" r="0" b="0"/>
                  <wp:docPr id="1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6" cy="6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A0989CA" wp14:editId="2AF7BA1D">
                  <wp:extent cx="693736" cy="693735"/>
                  <wp:effectExtent l="0" t="0" r="0" b="0"/>
                  <wp:docPr id="12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7CABB90E" wp14:editId="62E75C13">
                  <wp:extent cx="695325" cy="637820"/>
                  <wp:effectExtent l="0" t="0" r="0" b="0"/>
                  <wp:docPr id="12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</w:t>
            </w:r>
            <w:r w:rsidRPr="00F3743A">
              <w:rPr>
                <w:noProof/>
              </w:rPr>
              <w:drawing>
                <wp:inline distT="0" distB="0" distL="0" distR="0" wp14:anchorId="60C426D5" wp14:editId="6012A2BA">
                  <wp:extent cx="695325" cy="637820"/>
                  <wp:effectExtent l="0" t="0" r="0" b="0"/>
                  <wp:docPr id="12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45F9A23F" wp14:editId="14D21B36">
                  <wp:extent cx="698400" cy="698759"/>
                  <wp:effectExtent l="0" t="0" r="0" b="0"/>
                  <wp:docPr id="12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671DBB" w:rsidRPr="00F3743A" w:rsidRDefault="00671DBB" w:rsidP="00FE5A83"/>
          <w:p w:rsidR="00671DBB" w:rsidRPr="00F3743A" w:rsidRDefault="00671DBB" w:rsidP="00FE5A83"/>
          <w:p w:rsidR="00671DBB" w:rsidRPr="00F3743A" w:rsidRDefault="00671DBB" w:rsidP="00FE5A83"/>
        </w:tc>
        <w:tc>
          <w:tcPr>
            <w:tcW w:w="2977" w:type="dxa"/>
            <w:shd w:val="clear" w:color="auto" w:fill="auto"/>
          </w:tcPr>
          <w:p w:rsidR="00671DBB" w:rsidRPr="00F3743A" w:rsidRDefault="00671DBB" w:rsidP="00FE5A83">
            <w:r w:rsidRPr="00F3743A">
              <w:t xml:space="preserve"> </w:t>
            </w:r>
            <w:r w:rsidRPr="00F3743A">
              <w:rPr>
                <w:noProof/>
              </w:rPr>
              <w:drawing>
                <wp:inline distT="0" distB="0" distL="0" distR="0" wp14:anchorId="5B6AB5AA" wp14:editId="27C82CCD">
                  <wp:extent cx="695325" cy="637820"/>
                  <wp:effectExtent l="0" t="0" r="0" b="0"/>
                  <wp:docPr id="12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456B797B" wp14:editId="472048B0">
                  <wp:extent cx="780693" cy="666750"/>
                  <wp:effectExtent l="0" t="0" r="0" b="0"/>
                  <wp:docPr id="16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3C915C15" wp14:editId="2F866ACB">
                  <wp:extent cx="742950" cy="647345"/>
                  <wp:effectExtent l="0" t="0" r="0" b="0"/>
                  <wp:docPr id="16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</w:t>
            </w:r>
            <w:r w:rsidRPr="00F3743A">
              <w:rPr>
                <w:noProof/>
              </w:rPr>
              <w:drawing>
                <wp:inline distT="0" distB="0" distL="0" distR="0" wp14:anchorId="52BBCD6E" wp14:editId="09C4CD15">
                  <wp:extent cx="693736" cy="693735"/>
                  <wp:effectExtent l="0" t="0" r="0" b="0"/>
                  <wp:docPr id="1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</w:t>
            </w:r>
          </w:p>
          <w:p w:rsidR="00671DBB" w:rsidRPr="00F3743A" w:rsidRDefault="00671DBB" w:rsidP="00FE5A83">
            <w:r w:rsidRPr="00F3743A">
              <w:t xml:space="preserve">    </w:t>
            </w:r>
          </w:p>
        </w:tc>
      </w:tr>
    </w:tbl>
    <w:p w:rsidR="00671DBB" w:rsidRPr="00F3743A" w:rsidRDefault="00671DBB" w:rsidP="00671DBB">
      <w:r w:rsidRPr="00F3743A">
        <w:t xml:space="preserve">                                                                                                      </w:t>
      </w:r>
    </w:p>
    <w:p w:rsidR="00671DBB" w:rsidRPr="00F3743A" w:rsidRDefault="00671DBB" w:rsidP="00671DBB">
      <w:r w:rsidRPr="00F3743A">
        <w:t xml:space="preserve">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524"/>
        <w:gridCol w:w="2660"/>
        <w:gridCol w:w="524"/>
        <w:gridCol w:w="2773"/>
      </w:tblGrid>
      <w:tr w:rsidR="00671DBB" w:rsidRPr="00F3743A" w:rsidTr="00FE5A83">
        <w:trPr>
          <w:trHeight w:val="2841"/>
        </w:trPr>
        <w:tc>
          <w:tcPr>
            <w:tcW w:w="3119" w:type="dxa"/>
          </w:tcPr>
          <w:p w:rsidR="00671DBB" w:rsidRPr="00F3743A" w:rsidRDefault="00671DBB" w:rsidP="00FE5A83"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5DFC431E" wp14:editId="31A7C159">
                  <wp:extent cx="693736" cy="693735"/>
                  <wp:effectExtent l="0" t="0" r="0" b="0"/>
                  <wp:docPr id="12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0BB138F2" wp14:editId="28E24593">
                  <wp:extent cx="695325" cy="637820"/>
                  <wp:effectExtent l="0" t="0" r="0" b="0"/>
                  <wp:docPr id="12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0B93F1F2" wp14:editId="45B586B6">
                  <wp:extent cx="723900" cy="752119"/>
                  <wp:effectExtent l="0" t="0" r="0" b="0"/>
                  <wp:docPr id="13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5FFDDDFD" wp14:editId="293A2600">
                  <wp:extent cx="698400" cy="698759"/>
                  <wp:effectExtent l="0" t="0" r="0" b="0"/>
                  <wp:docPr id="13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6D0A7D7" wp14:editId="7DC3B4C6">
                  <wp:extent cx="695325" cy="637820"/>
                  <wp:effectExtent l="0" t="0" r="0" b="0"/>
                  <wp:docPr id="1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57FB0FAE" wp14:editId="55957AE0">
                  <wp:extent cx="780693" cy="666750"/>
                  <wp:effectExtent l="0" t="0" r="0" b="0"/>
                  <wp:docPr id="1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</w:t>
            </w:r>
            <w:r w:rsidRPr="00F3743A">
              <w:rPr>
                <w:noProof/>
              </w:rPr>
              <w:drawing>
                <wp:inline distT="0" distB="0" distL="0" distR="0" wp14:anchorId="6297B618" wp14:editId="7131A4F0">
                  <wp:extent cx="742950" cy="647345"/>
                  <wp:effectExtent l="0" t="0" r="0" b="0"/>
                  <wp:docPr id="17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18916C72" wp14:editId="1DFA2290">
                  <wp:extent cx="693736" cy="693735"/>
                  <wp:effectExtent l="0" t="0" r="0" b="0"/>
                  <wp:docPr id="1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671DBB" w:rsidRPr="00F3743A" w:rsidRDefault="00671DBB" w:rsidP="00FE5A83"/>
          <w:p w:rsidR="00671DBB" w:rsidRPr="00F3743A" w:rsidRDefault="00671DBB" w:rsidP="00FE5A83"/>
          <w:p w:rsidR="00671DBB" w:rsidRPr="00F3743A" w:rsidRDefault="00671DBB" w:rsidP="00FE5A83"/>
        </w:tc>
        <w:tc>
          <w:tcPr>
            <w:tcW w:w="2977" w:type="dxa"/>
            <w:shd w:val="clear" w:color="auto" w:fill="auto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00CBD4A" wp14:editId="23C68498">
                  <wp:extent cx="693736" cy="693735"/>
                  <wp:effectExtent l="0" t="0" r="0" b="0"/>
                  <wp:docPr id="13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</w:t>
            </w:r>
            <w:r w:rsidRPr="00F3743A">
              <w:rPr>
                <w:noProof/>
              </w:rPr>
              <w:drawing>
                <wp:inline distT="0" distB="0" distL="0" distR="0" wp14:anchorId="11D9845A" wp14:editId="60B72EF6">
                  <wp:extent cx="693736" cy="693735"/>
                  <wp:effectExtent l="0" t="0" r="0" b="0"/>
                  <wp:docPr id="1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</w:t>
            </w:r>
          </w:p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E916B08" wp14:editId="5BC3FFAD">
                  <wp:extent cx="723900" cy="752119"/>
                  <wp:effectExtent l="0" t="0" r="0" b="0"/>
                  <wp:docPr id="16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</w:t>
            </w:r>
            <w:r w:rsidRPr="00F3743A">
              <w:rPr>
                <w:noProof/>
              </w:rPr>
              <w:drawing>
                <wp:inline distT="0" distB="0" distL="0" distR="0" wp14:anchorId="09346DBD" wp14:editId="3B628FA0">
                  <wp:extent cx="723898" cy="704850"/>
                  <wp:effectExtent l="0" t="0" r="0" b="0"/>
                  <wp:docPr id="16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7" cy="70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</w:t>
            </w:r>
          </w:p>
        </w:tc>
      </w:tr>
    </w:tbl>
    <w:p w:rsidR="00671DBB" w:rsidRPr="00F3743A" w:rsidRDefault="00671DBB" w:rsidP="00671DBB">
      <w:r w:rsidRPr="00F3743A">
        <w:t xml:space="preserve">                                                                                                        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     2.   Найдите </w:t>
      </w:r>
      <w:proofErr w:type="gramStart"/>
      <w:r w:rsidRPr="00F3743A">
        <w:t>и  зачеркните</w:t>
      </w:r>
      <w:proofErr w:type="gramEnd"/>
      <w:r w:rsidRPr="00F3743A">
        <w:t xml:space="preserve"> цифры: 2, 8, 9.</w:t>
      </w:r>
    </w:p>
    <w:p w:rsidR="00671DBB" w:rsidRPr="00F3743A" w:rsidRDefault="00671DBB" w:rsidP="00671DBB">
      <w:pPr>
        <w:jc w:val="center"/>
      </w:pPr>
      <w:r w:rsidRPr="00F3743A">
        <w:t>1   5   9    6    2    6    4   3   1   2    5   7</w:t>
      </w:r>
    </w:p>
    <w:p w:rsidR="00671DBB" w:rsidRPr="00F3743A" w:rsidRDefault="00671DBB" w:rsidP="00671DBB">
      <w:pPr>
        <w:jc w:val="center"/>
      </w:pPr>
    </w:p>
    <w:p w:rsidR="00671DBB" w:rsidRPr="00F3743A" w:rsidRDefault="00671DBB" w:rsidP="00671DBB">
      <w:pPr>
        <w:jc w:val="center"/>
      </w:pPr>
      <w:r w:rsidRPr="00F3743A">
        <w:t>2   4   5    1    8    9    7   3   2   8    1   6</w:t>
      </w:r>
    </w:p>
    <w:p w:rsidR="00671DBB" w:rsidRPr="00F3743A" w:rsidRDefault="00671DBB" w:rsidP="00671DBB">
      <w:pPr>
        <w:jc w:val="center"/>
      </w:pPr>
    </w:p>
    <w:p w:rsidR="00671DBB" w:rsidRPr="00F3743A" w:rsidRDefault="00671DBB" w:rsidP="00671DBB">
      <w:pPr>
        <w:jc w:val="center"/>
      </w:pPr>
      <w:r w:rsidRPr="00F3743A">
        <w:t>8   3   3   3    9    10    2   1   4   3    2   2</w:t>
      </w:r>
    </w:p>
    <w:p w:rsidR="00671DBB" w:rsidRPr="00F3743A" w:rsidRDefault="00671DBB" w:rsidP="00671DBB">
      <w:pPr>
        <w:jc w:val="center"/>
      </w:pPr>
    </w:p>
    <w:p w:rsidR="00671DBB" w:rsidRPr="00F3743A" w:rsidRDefault="00671DBB" w:rsidP="00671DBB">
      <w:pPr>
        <w:jc w:val="center"/>
      </w:pPr>
      <w:r w:rsidRPr="00F3743A">
        <w:t>9   2    4    5   1     4     8    9    3   4    5   7</w:t>
      </w:r>
    </w:p>
    <w:p w:rsidR="00671DBB" w:rsidRPr="00F3743A" w:rsidRDefault="00671DBB" w:rsidP="00671DBB">
      <w:r w:rsidRPr="00F3743A">
        <w:t xml:space="preserve">     3.   Найдите </w:t>
      </w:r>
      <w:proofErr w:type="gramStart"/>
      <w:r w:rsidRPr="00F3743A">
        <w:t>и  зачеркните</w:t>
      </w:r>
      <w:proofErr w:type="gramEnd"/>
      <w:r w:rsidRPr="00F3743A">
        <w:t xml:space="preserve"> буквы: В,  С,  Д.</w:t>
      </w:r>
    </w:p>
    <w:p w:rsidR="00671DBB" w:rsidRPr="00F3743A" w:rsidRDefault="00671DBB" w:rsidP="00671DBB">
      <w:pPr>
        <w:jc w:val="center"/>
      </w:pPr>
      <w:r w:rsidRPr="00F3743A">
        <w:t xml:space="preserve">В   </w:t>
      </w:r>
      <w:proofErr w:type="gramStart"/>
      <w:r w:rsidRPr="00F3743A">
        <w:t>С</w:t>
      </w:r>
      <w:proofErr w:type="gramEnd"/>
      <w:r w:rsidRPr="00F3743A">
        <w:t xml:space="preserve">   </w:t>
      </w:r>
      <w:proofErr w:type="spellStart"/>
      <w:r w:rsidRPr="00F3743A">
        <w:t>С</w:t>
      </w:r>
      <w:proofErr w:type="spellEnd"/>
      <w:r w:rsidRPr="00F3743A">
        <w:t xml:space="preserve">    Н    К   В    С   Д   О   У   Т   В</w:t>
      </w:r>
    </w:p>
    <w:p w:rsidR="00671DBB" w:rsidRPr="00F3743A" w:rsidRDefault="00671DBB" w:rsidP="00671DBB">
      <w:pPr>
        <w:jc w:val="center"/>
      </w:pPr>
    </w:p>
    <w:p w:rsidR="00671DBB" w:rsidRPr="00F3743A" w:rsidRDefault="00671DBB" w:rsidP="00671DBB">
      <w:pPr>
        <w:jc w:val="center"/>
      </w:pPr>
      <w:r w:rsidRPr="00F3743A">
        <w:t xml:space="preserve">  К    Д   </w:t>
      </w:r>
      <w:proofErr w:type="spellStart"/>
      <w:r w:rsidRPr="00F3743A">
        <w:t>Д</w:t>
      </w:r>
      <w:proofErr w:type="spellEnd"/>
      <w:r w:rsidRPr="00F3743A">
        <w:t xml:space="preserve">    У    </w:t>
      </w:r>
      <w:proofErr w:type="gramStart"/>
      <w:r w:rsidRPr="00F3743A">
        <w:t>В</w:t>
      </w:r>
      <w:proofErr w:type="gramEnd"/>
      <w:r w:rsidRPr="00F3743A">
        <w:t xml:space="preserve">   А    Р    Ф   Э    В   Д   М</w:t>
      </w:r>
    </w:p>
    <w:p w:rsidR="00671DBB" w:rsidRPr="00F3743A" w:rsidRDefault="00671DBB" w:rsidP="00671DBB">
      <w:pPr>
        <w:jc w:val="center"/>
      </w:pPr>
    </w:p>
    <w:p w:rsidR="00671DBB" w:rsidRPr="00F3743A" w:rsidRDefault="00671DBB" w:rsidP="00671DBB">
      <w:pPr>
        <w:jc w:val="center"/>
      </w:pPr>
      <w:r w:rsidRPr="00F3743A">
        <w:t xml:space="preserve"> У    В   С    З     В   О    А     С   П   Д     </w:t>
      </w:r>
      <w:proofErr w:type="gramStart"/>
      <w:r w:rsidRPr="00F3743A">
        <w:t>Р  Т</w:t>
      </w:r>
      <w:proofErr w:type="gramEnd"/>
    </w:p>
    <w:p w:rsidR="00671DBB" w:rsidRPr="00F3743A" w:rsidRDefault="00671DBB" w:rsidP="00671DBB">
      <w:pPr>
        <w:jc w:val="center"/>
      </w:pPr>
    </w:p>
    <w:p w:rsidR="00671DBB" w:rsidRPr="00F3743A" w:rsidRDefault="00671DBB" w:rsidP="00671DBB">
      <w:pPr>
        <w:jc w:val="center"/>
      </w:pPr>
      <w:r w:rsidRPr="00F3743A">
        <w:t xml:space="preserve">К   Т   О    </w:t>
      </w:r>
      <w:proofErr w:type="gramStart"/>
      <w:r w:rsidRPr="00F3743A">
        <w:t>С</w:t>
      </w:r>
      <w:proofErr w:type="gramEnd"/>
      <w:r w:rsidRPr="00F3743A">
        <w:t xml:space="preserve">   Д    Ф    В    Х    О   З   Д   В</w:t>
      </w:r>
    </w:p>
    <w:p w:rsidR="00671DBB" w:rsidRPr="00F3743A" w:rsidRDefault="00671DBB" w:rsidP="00671DBB">
      <w:r w:rsidRPr="00F3743A">
        <w:t xml:space="preserve">   4.  Зачеркните в каждой группе лишнюю фигуру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3"/>
        <w:gridCol w:w="524"/>
        <w:gridCol w:w="2651"/>
        <w:gridCol w:w="649"/>
        <w:gridCol w:w="2652"/>
      </w:tblGrid>
      <w:tr w:rsidR="00671DBB" w:rsidRPr="00F3743A" w:rsidTr="00FE5A83">
        <w:trPr>
          <w:trHeight w:val="2841"/>
        </w:trPr>
        <w:tc>
          <w:tcPr>
            <w:tcW w:w="3119" w:type="dxa"/>
          </w:tcPr>
          <w:p w:rsidR="00671DBB" w:rsidRPr="00F3743A" w:rsidRDefault="00671DBB" w:rsidP="00FE5A83"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4F2CCE28" wp14:editId="04EDB6FE">
                  <wp:extent cx="693736" cy="693735"/>
                  <wp:effectExtent l="0" t="0" r="0" b="0"/>
                  <wp:docPr id="13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2E91D550" wp14:editId="2BB129E4">
                  <wp:extent cx="693736" cy="693735"/>
                  <wp:effectExtent l="0" t="0" r="0" b="0"/>
                  <wp:docPr id="13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46A0E2C6" wp14:editId="2528A2B1">
                  <wp:extent cx="723900" cy="752119"/>
                  <wp:effectExtent l="0" t="0" r="0" b="0"/>
                  <wp:docPr id="13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22F63532" wp14:editId="5A639149">
                  <wp:extent cx="733424" cy="695325"/>
                  <wp:effectExtent l="0" t="0" r="0" b="0"/>
                  <wp:docPr id="13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13" cy="69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8C97A5B" wp14:editId="2467D0EC">
                  <wp:extent cx="714642" cy="714380"/>
                  <wp:effectExtent l="0" t="0" r="0" b="0"/>
                  <wp:docPr id="13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3DC6BBBC" wp14:editId="0C1CF883">
                  <wp:extent cx="698400" cy="698759"/>
                  <wp:effectExtent l="0" t="0" r="0" b="0"/>
                  <wp:docPr id="13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r w:rsidRPr="00F3743A">
              <w:t xml:space="preserve"> </w:t>
            </w:r>
            <w:r w:rsidRPr="00F3743A">
              <w:rPr>
                <w:noProof/>
              </w:rPr>
              <w:drawing>
                <wp:inline distT="0" distB="0" distL="0" distR="0" wp14:anchorId="4E766B91" wp14:editId="3009796F">
                  <wp:extent cx="714642" cy="714380"/>
                  <wp:effectExtent l="0" t="0" r="0" b="0"/>
                  <wp:docPr id="139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  <w:r w:rsidRPr="00F3743A">
              <w:rPr>
                <w:noProof/>
              </w:rPr>
              <w:drawing>
                <wp:inline distT="0" distB="0" distL="0" distR="0" wp14:anchorId="76847668" wp14:editId="52BF60E0">
                  <wp:extent cx="698400" cy="698759"/>
                  <wp:effectExtent l="0" t="0" r="0" b="0"/>
                  <wp:docPr id="14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671DBB" w:rsidRPr="00F3743A" w:rsidRDefault="00671DBB" w:rsidP="00FE5A83"/>
          <w:p w:rsidR="00671DBB" w:rsidRPr="00F3743A" w:rsidRDefault="00671DBB" w:rsidP="00FE5A83"/>
          <w:p w:rsidR="00671DBB" w:rsidRPr="00F3743A" w:rsidRDefault="00671DBB" w:rsidP="00FE5A83"/>
        </w:tc>
        <w:tc>
          <w:tcPr>
            <w:tcW w:w="2835" w:type="dxa"/>
            <w:shd w:val="clear" w:color="auto" w:fill="auto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2F45D33" wp14:editId="43A82F9D">
                  <wp:extent cx="590550" cy="638173"/>
                  <wp:effectExtent l="0" t="0" r="0" b="0"/>
                  <wp:docPr id="1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63" cy="6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  </w:t>
            </w:r>
            <w:r w:rsidRPr="00F3743A">
              <w:rPr>
                <w:noProof/>
              </w:rPr>
              <w:drawing>
                <wp:inline distT="0" distB="0" distL="0" distR="0" wp14:anchorId="26377BD2" wp14:editId="3995DC57">
                  <wp:extent cx="590549" cy="523875"/>
                  <wp:effectExtent l="0" t="0" r="0" b="0"/>
                  <wp:docPr id="14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5" cy="5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</w:t>
            </w:r>
          </w:p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532C029" wp14:editId="4702B478">
                  <wp:extent cx="723899" cy="685800"/>
                  <wp:effectExtent l="0" t="0" r="0" b="0"/>
                  <wp:docPr id="1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5" cy="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t xml:space="preserve">    </w:t>
            </w:r>
            <w:r w:rsidRPr="00F3743A">
              <w:rPr>
                <w:noProof/>
              </w:rPr>
              <w:drawing>
                <wp:inline distT="0" distB="0" distL="0" distR="0" wp14:anchorId="4DD235B0" wp14:editId="14626F77">
                  <wp:extent cx="675918" cy="723900"/>
                  <wp:effectExtent l="0" t="0" r="0" b="0"/>
                  <wp:docPr id="14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57" cy="72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/>
        </w:tc>
      </w:tr>
    </w:tbl>
    <w:p w:rsidR="00671DBB" w:rsidRPr="00F3743A" w:rsidRDefault="00671DBB" w:rsidP="00671DBB">
      <w:r w:rsidRPr="00F3743A">
        <w:t xml:space="preserve">                                                                                                      </w:t>
      </w:r>
    </w:p>
    <w:p w:rsidR="00671DBB" w:rsidRPr="00F3743A" w:rsidRDefault="00671DBB" w:rsidP="00671DBB">
      <w:r w:rsidRPr="00F3743A">
        <w:t xml:space="preserve">  </w:t>
      </w:r>
    </w:p>
    <w:p w:rsidR="00671DBB" w:rsidRPr="00F3743A" w:rsidRDefault="00671DBB" w:rsidP="00671DBB">
      <w:r w:rsidRPr="00F3743A">
        <w:t xml:space="preserve"> 5.    Восстановите правильный порядок букв так, чтобы  </w:t>
      </w:r>
    </w:p>
    <w:p w:rsidR="00671DBB" w:rsidRPr="00F3743A" w:rsidRDefault="00671DBB" w:rsidP="00671DBB">
      <w:r w:rsidRPr="00F3743A">
        <w:lastRenderedPageBreak/>
        <w:t xml:space="preserve">           получились слова.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216"/>
        <w:gridCol w:w="709"/>
        <w:gridCol w:w="709"/>
        <w:gridCol w:w="708"/>
        <w:gridCol w:w="709"/>
        <w:gridCol w:w="851"/>
      </w:tblGrid>
      <w:tr w:rsidR="00671DBB" w:rsidRPr="00F3743A" w:rsidTr="00FE5A83">
        <w:trPr>
          <w:trHeight w:val="579"/>
        </w:trPr>
        <w:tc>
          <w:tcPr>
            <w:tcW w:w="795" w:type="dxa"/>
          </w:tcPr>
          <w:p w:rsidR="00671DBB" w:rsidRPr="00F3743A" w:rsidRDefault="00671DBB" w:rsidP="00FE5A83">
            <w:r w:rsidRPr="00F3743A">
              <w:t>К</w:t>
            </w:r>
          </w:p>
        </w:tc>
        <w:tc>
          <w:tcPr>
            <w:tcW w:w="825" w:type="dxa"/>
          </w:tcPr>
          <w:p w:rsidR="00671DBB" w:rsidRPr="00F3743A" w:rsidRDefault="00671DBB" w:rsidP="00FE5A83">
            <w:r w:rsidRPr="00F3743A">
              <w:t xml:space="preserve">   Г</w:t>
            </w:r>
          </w:p>
        </w:tc>
        <w:tc>
          <w:tcPr>
            <w:tcW w:w="870" w:type="dxa"/>
          </w:tcPr>
          <w:p w:rsidR="00671DBB" w:rsidRPr="00F3743A" w:rsidRDefault="00671DBB" w:rsidP="00FE5A83">
            <w:r w:rsidRPr="00F3743A">
              <w:t xml:space="preserve">  И</w:t>
            </w:r>
          </w:p>
        </w:tc>
        <w:tc>
          <w:tcPr>
            <w:tcW w:w="705" w:type="dxa"/>
          </w:tcPr>
          <w:p w:rsidR="00671DBB" w:rsidRPr="00F3743A" w:rsidRDefault="00671DBB" w:rsidP="00FE5A83">
            <w:r w:rsidRPr="00F3743A">
              <w:t xml:space="preserve">   А</w:t>
            </w:r>
          </w:p>
        </w:tc>
        <w:tc>
          <w:tcPr>
            <w:tcW w:w="656" w:type="dxa"/>
          </w:tcPr>
          <w:p w:rsidR="00671DBB" w:rsidRPr="00F3743A" w:rsidRDefault="00671DBB" w:rsidP="00FE5A83">
            <w:r w:rsidRPr="00F3743A">
              <w:t xml:space="preserve">  Н     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1DBB" w:rsidRPr="00F3743A" w:rsidRDefault="00671DBB" w:rsidP="00FE5A83">
            <w:r w:rsidRPr="00F3743A">
              <w:t>__________</w:t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708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851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</w:tr>
    </w:tbl>
    <w:p w:rsidR="00671DBB" w:rsidRPr="00F3743A" w:rsidRDefault="00671DBB" w:rsidP="00671DBB">
      <w:r w:rsidRPr="00F3743A">
        <w:t xml:space="preserve">                              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216"/>
        <w:gridCol w:w="709"/>
        <w:gridCol w:w="709"/>
        <w:gridCol w:w="708"/>
        <w:gridCol w:w="709"/>
        <w:gridCol w:w="851"/>
      </w:tblGrid>
      <w:tr w:rsidR="00671DBB" w:rsidRPr="00F3743A" w:rsidTr="00FE5A83">
        <w:trPr>
          <w:trHeight w:val="579"/>
        </w:trPr>
        <w:tc>
          <w:tcPr>
            <w:tcW w:w="795" w:type="dxa"/>
          </w:tcPr>
          <w:p w:rsidR="00671DBB" w:rsidRPr="00F3743A" w:rsidRDefault="00671DBB" w:rsidP="00FE5A83">
            <w:r w:rsidRPr="00F3743A">
              <w:t>З</w:t>
            </w:r>
          </w:p>
        </w:tc>
        <w:tc>
          <w:tcPr>
            <w:tcW w:w="825" w:type="dxa"/>
          </w:tcPr>
          <w:p w:rsidR="00671DBB" w:rsidRPr="00F3743A" w:rsidRDefault="00671DBB" w:rsidP="00FE5A83">
            <w:r w:rsidRPr="00F3743A">
              <w:t xml:space="preserve">   У</w:t>
            </w:r>
          </w:p>
        </w:tc>
        <w:tc>
          <w:tcPr>
            <w:tcW w:w="870" w:type="dxa"/>
          </w:tcPr>
          <w:p w:rsidR="00671DBB" w:rsidRPr="00F3743A" w:rsidRDefault="00671DBB" w:rsidP="00FE5A83">
            <w:r w:rsidRPr="00F3743A">
              <w:t xml:space="preserve">  Б</w:t>
            </w:r>
          </w:p>
        </w:tc>
        <w:tc>
          <w:tcPr>
            <w:tcW w:w="705" w:type="dxa"/>
          </w:tcPr>
          <w:p w:rsidR="00671DBB" w:rsidRPr="00F3743A" w:rsidRDefault="00671DBB" w:rsidP="00FE5A83">
            <w:r w:rsidRPr="00F3743A">
              <w:t xml:space="preserve">  Р</w:t>
            </w:r>
          </w:p>
        </w:tc>
        <w:tc>
          <w:tcPr>
            <w:tcW w:w="656" w:type="dxa"/>
          </w:tcPr>
          <w:p w:rsidR="00671DBB" w:rsidRPr="00F3743A" w:rsidRDefault="00671DBB" w:rsidP="00FE5A83">
            <w:r w:rsidRPr="00F3743A">
              <w:t xml:space="preserve">   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71DBB" w:rsidRPr="00F3743A" w:rsidRDefault="00671DBB" w:rsidP="00FE5A83">
            <w:r w:rsidRPr="00F3743A">
              <w:t>__________</w:t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708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851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</w:tr>
    </w:tbl>
    <w:p w:rsidR="00671DBB" w:rsidRPr="00F3743A" w:rsidRDefault="00671DBB" w:rsidP="00671DBB"/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216"/>
        <w:gridCol w:w="709"/>
        <w:gridCol w:w="709"/>
        <w:gridCol w:w="708"/>
        <w:gridCol w:w="709"/>
        <w:gridCol w:w="851"/>
      </w:tblGrid>
      <w:tr w:rsidR="00671DBB" w:rsidRPr="00F3743A" w:rsidTr="00FE5A83">
        <w:trPr>
          <w:trHeight w:val="579"/>
        </w:trPr>
        <w:tc>
          <w:tcPr>
            <w:tcW w:w="795" w:type="dxa"/>
          </w:tcPr>
          <w:p w:rsidR="00671DBB" w:rsidRPr="00F3743A" w:rsidRDefault="00671DBB" w:rsidP="00FE5A83">
            <w:r w:rsidRPr="00F3743A">
              <w:t>А</w:t>
            </w:r>
          </w:p>
        </w:tc>
        <w:tc>
          <w:tcPr>
            <w:tcW w:w="825" w:type="dxa"/>
          </w:tcPr>
          <w:p w:rsidR="00671DBB" w:rsidRPr="00F3743A" w:rsidRDefault="00671DBB" w:rsidP="00FE5A83">
            <w:r w:rsidRPr="00F3743A">
              <w:t xml:space="preserve">   К</w:t>
            </w:r>
          </w:p>
        </w:tc>
        <w:tc>
          <w:tcPr>
            <w:tcW w:w="870" w:type="dxa"/>
          </w:tcPr>
          <w:p w:rsidR="00671DBB" w:rsidRPr="00F3743A" w:rsidRDefault="00671DBB" w:rsidP="00FE5A83">
            <w:r w:rsidRPr="00F3743A">
              <w:t xml:space="preserve">  К</w:t>
            </w:r>
          </w:p>
        </w:tc>
        <w:tc>
          <w:tcPr>
            <w:tcW w:w="705" w:type="dxa"/>
          </w:tcPr>
          <w:p w:rsidR="00671DBB" w:rsidRPr="00F3743A" w:rsidRDefault="00671DBB" w:rsidP="00FE5A83">
            <w:r w:rsidRPr="00F3743A">
              <w:t xml:space="preserve">  Ш</w:t>
            </w:r>
          </w:p>
        </w:tc>
        <w:tc>
          <w:tcPr>
            <w:tcW w:w="630" w:type="dxa"/>
          </w:tcPr>
          <w:p w:rsidR="00671DBB" w:rsidRPr="00F3743A" w:rsidRDefault="00671DBB" w:rsidP="00FE5A83">
            <w:r w:rsidRPr="00F3743A">
              <w:t xml:space="preserve">  О 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671DBB" w:rsidRPr="00F3743A" w:rsidRDefault="00671DBB" w:rsidP="00FE5A83">
            <w:r w:rsidRPr="00F3743A">
              <w:t>__________</w:t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708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851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</w:tr>
    </w:tbl>
    <w:p w:rsidR="00671DBB" w:rsidRPr="00F3743A" w:rsidRDefault="00671DBB" w:rsidP="00671DBB"/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216"/>
        <w:gridCol w:w="709"/>
        <w:gridCol w:w="709"/>
        <w:gridCol w:w="708"/>
        <w:gridCol w:w="709"/>
        <w:gridCol w:w="851"/>
      </w:tblGrid>
      <w:tr w:rsidR="00671DBB" w:rsidRPr="00F3743A" w:rsidTr="00FE5A83">
        <w:trPr>
          <w:trHeight w:val="579"/>
        </w:trPr>
        <w:tc>
          <w:tcPr>
            <w:tcW w:w="795" w:type="dxa"/>
          </w:tcPr>
          <w:p w:rsidR="00671DBB" w:rsidRPr="00F3743A" w:rsidRDefault="00671DBB" w:rsidP="00FE5A83">
            <w:r w:rsidRPr="00F3743A">
              <w:t>И</w:t>
            </w:r>
          </w:p>
        </w:tc>
        <w:tc>
          <w:tcPr>
            <w:tcW w:w="825" w:type="dxa"/>
          </w:tcPr>
          <w:p w:rsidR="00671DBB" w:rsidRPr="00F3743A" w:rsidRDefault="00671DBB" w:rsidP="00FE5A83">
            <w:r w:rsidRPr="00F3743A">
              <w:t xml:space="preserve">   П</w:t>
            </w:r>
          </w:p>
        </w:tc>
        <w:tc>
          <w:tcPr>
            <w:tcW w:w="870" w:type="dxa"/>
          </w:tcPr>
          <w:p w:rsidR="00671DBB" w:rsidRPr="00F3743A" w:rsidRDefault="00671DBB" w:rsidP="00FE5A83">
            <w:r w:rsidRPr="00F3743A">
              <w:t xml:space="preserve">  Ц</w:t>
            </w:r>
          </w:p>
        </w:tc>
        <w:tc>
          <w:tcPr>
            <w:tcW w:w="705" w:type="dxa"/>
          </w:tcPr>
          <w:p w:rsidR="00671DBB" w:rsidRPr="00F3743A" w:rsidRDefault="00671DBB" w:rsidP="00FE5A83">
            <w:r w:rsidRPr="00F3743A">
              <w:t xml:space="preserve">   Т</w:t>
            </w:r>
          </w:p>
        </w:tc>
        <w:tc>
          <w:tcPr>
            <w:tcW w:w="630" w:type="dxa"/>
          </w:tcPr>
          <w:p w:rsidR="00671DBB" w:rsidRPr="00F3743A" w:rsidRDefault="00671DBB" w:rsidP="00FE5A83">
            <w:r w:rsidRPr="00F3743A">
              <w:t xml:space="preserve">  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671DBB" w:rsidRPr="00F3743A" w:rsidRDefault="00671DBB" w:rsidP="00FE5A83">
            <w:r w:rsidRPr="00F3743A">
              <w:t>__________</w:t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708" w:type="dxa"/>
          </w:tcPr>
          <w:p w:rsidR="00671DBB" w:rsidRPr="00F3743A" w:rsidRDefault="00671DBB" w:rsidP="00FE5A83">
            <w:r w:rsidRPr="00F3743A">
              <w:t xml:space="preserve"> </w:t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851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</w:tr>
    </w:tbl>
    <w:p w:rsidR="00671DBB" w:rsidRPr="00F3743A" w:rsidRDefault="00671DBB" w:rsidP="00671DBB"/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90"/>
        <w:gridCol w:w="1216"/>
        <w:gridCol w:w="709"/>
        <w:gridCol w:w="709"/>
        <w:gridCol w:w="708"/>
        <w:gridCol w:w="709"/>
        <w:gridCol w:w="851"/>
      </w:tblGrid>
      <w:tr w:rsidR="00671DBB" w:rsidRPr="00F3743A" w:rsidTr="00FE5A83">
        <w:trPr>
          <w:trHeight w:val="579"/>
        </w:trPr>
        <w:tc>
          <w:tcPr>
            <w:tcW w:w="795" w:type="dxa"/>
          </w:tcPr>
          <w:p w:rsidR="00671DBB" w:rsidRPr="00F3743A" w:rsidRDefault="00671DBB" w:rsidP="00FE5A83">
            <w:r w:rsidRPr="00F3743A">
              <w:t>Т</w:t>
            </w:r>
          </w:p>
        </w:tc>
        <w:tc>
          <w:tcPr>
            <w:tcW w:w="825" w:type="dxa"/>
          </w:tcPr>
          <w:p w:rsidR="00671DBB" w:rsidRPr="00F3743A" w:rsidRDefault="00671DBB" w:rsidP="00FE5A83">
            <w:r w:rsidRPr="00F3743A">
              <w:t xml:space="preserve">  А</w:t>
            </w:r>
          </w:p>
        </w:tc>
        <w:tc>
          <w:tcPr>
            <w:tcW w:w="870" w:type="dxa"/>
          </w:tcPr>
          <w:p w:rsidR="00671DBB" w:rsidRPr="00F3743A" w:rsidRDefault="00671DBB" w:rsidP="00FE5A83">
            <w:r w:rsidRPr="00F3743A">
              <w:t xml:space="preserve">  П</w:t>
            </w:r>
          </w:p>
        </w:tc>
        <w:tc>
          <w:tcPr>
            <w:tcW w:w="705" w:type="dxa"/>
          </w:tcPr>
          <w:p w:rsidR="00671DBB" w:rsidRPr="00F3743A" w:rsidRDefault="00671DBB" w:rsidP="00FE5A83">
            <w:r w:rsidRPr="00F3743A">
              <w:t xml:space="preserve">   Р</w:t>
            </w:r>
          </w:p>
        </w:tc>
        <w:tc>
          <w:tcPr>
            <w:tcW w:w="690" w:type="dxa"/>
          </w:tcPr>
          <w:p w:rsidR="00671DBB" w:rsidRPr="00F3743A" w:rsidRDefault="00671DBB" w:rsidP="00FE5A83">
            <w:r w:rsidRPr="00F3743A">
              <w:t xml:space="preserve">  А 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671DBB" w:rsidRPr="00F3743A" w:rsidRDefault="00671DBB" w:rsidP="00FE5A83">
            <w:r w:rsidRPr="00F3743A">
              <w:t>__________</w:t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</w:t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851" w:type="dxa"/>
          </w:tcPr>
          <w:p w:rsidR="00671DBB" w:rsidRPr="00F3743A" w:rsidRDefault="00671DBB" w:rsidP="00FE5A83">
            <w:r w:rsidRPr="00F3743A">
              <w:t xml:space="preserve">   </w:t>
            </w:r>
          </w:p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</w:pPr>
      <w:r w:rsidRPr="00F3743A">
        <w:rPr>
          <w:color w:val="000000"/>
          <w:shd w:val="clear" w:color="auto" w:fill="FFFFFF"/>
        </w:rPr>
        <w:t>6.</w:t>
      </w:r>
      <w:r w:rsidRPr="00F3743A">
        <w:t>Заполните все клетки доски(3Х3) белыми фигурами (королями, ладьями, слонами) так, чтобы ни в одной вертикали и горизонтали не было одинаковых фигур</w:t>
      </w:r>
    </w:p>
    <w:tbl>
      <w:tblPr>
        <w:tblpPr w:leftFromText="180" w:rightFromText="180" w:vertAnchor="text" w:horzAnchor="margin" w:tblpXSpec="center" w:tblpY="373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</w:tblGrid>
      <w:tr w:rsidR="00671DBB" w:rsidRPr="00F3743A" w:rsidTr="00FE5A83">
        <w:trPr>
          <w:trHeight w:val="1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1F5AE97F" wp14:editId="7DBC68A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523875" cy="523517"/>
                  <wp:effectExtent l="0" t="0" r="0" b="0"/>
                  <wp:wrapTight wrapText="bothSides">
                    <wp:wrapPolygon edited="0">
                      <wp:start x="8640" y="786"/>
                      <wp:lineTo x="1571" y="8650"/>
                      <wp:lineTo x="785" y="10223"/>
                      <wp:lineTo x="3142" y="15728"/>
                      <wp:lineTo x="5498" y="20447"/>
                      <wp:lineTo x="14924" y="20447"/>
                      <wp:lineTo x="19636" y="11010"/>
                      <wp:lineTo x="18851" y="8650"/>
                      <wp:lineTo x="11782" y="786"/>
                      <wp:lineTo x="8640" y="786"/>
                    </wp:wrapPolygon>
                  </wp:wrapTight>
                  <wp:docPr id="14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006CADF" wp14:editId="5FA19385">
                  <wp:extent cx="523518" cy="533400"/>
                  <wp:effectExtent l="0" t="0" r="0" b="0"/>
                  <wp:docPr id="1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1134"/>
        </w:trPr>
        <w:tc>
          <w:tcPr>
            <w:tcW w:w="1560" w:type="dxa"/>
            <w:tcBorders>
              <w:top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4A52C3B" wp14:editId="5F9EC83F">
                  <wp:extent cx="523518" cy="533400"/>
                  <wp:effectExtent l="0" t="0" r="0" b="0"/>
                  <wp:docPr id="14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</w:tr>
      <w:tr w:rsidR="00671DBB" w:rsidRPr="00F3743A" w:rsidTr="00FE5A83">
        <w:trPr>
          <w:trHeight w:val="1238"/>
        </w:trPr>
        <w:tc>
          <w:tcPr>
            <w:tcW w:w="156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974F98B" wp14:editId="47962F79">
                  <wp:extent cx="523518" cy="533400"/>
                  <wp:effectExtent l="0" t="0" r="0" b="0"/>
                  <wp:docPr id="14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7A816F6" wp14:editId="3685CBB0">
                  <wp:extent cx="561618" cy="552450"/>
                  <wp:effectExtent l="0" t="0" r="0" b="0"/>
                  <wp:docPr id="14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92" cy="55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</w:tr>
    </w:tbl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r w:rsidRPr="00F3743A">
        <w:t xml:space="preserve">                                          </w:t>
      </w:r>
    </w:p>
    <w:p w:rsidR="00671DBB" w:rsidRPr="00F3743A" w:rsidRDefault="00671DBB" w:rsidP="00671DBB"/>
    <w:p w:rsidR="00671DBB" w:rsidRPr="00F3743A" w:rsidRDefault="00671DBB" w:rsidP="00671DBB">
      <w:r w:rsidRPr="00F3743A">
        <w:t>Критерии оценок: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Сумма результатов </w:t>
      </w:r>
      <w:proofErr w:type="gramStart"/>
      <w:r w:rsidRPr="00F3743A">
        <w:t>выполнения  отдельных</w:t>
      </w:r>
      <w:proofErr w:type="gramEnd"/>
      <w:r w:rsidRPr="00F3743A">
        <w:t xml:space="preserve"> заданий является    </w:t>
      </w:r>
    </w:p>
    <w:p w:rsidR="00671DBB" w:rsidRPr="00F3743A" w:rsidRDefault="00671DBB" w:rsidP="00671DBB">
      <w:r w:rsidRPr="00F3743A">
        <w:t xml:space="preserve">      общим </w:t>
      </w:r>
      <w:proofErr w:type="gramStart"/>
      <w:r w:rsidRPr="00F3743A">
        <w:t>результатом  предварительного</w:t>
      </w:r>
      <w:proofErr w:type="gramEnd"/>
      <w:r w:rsidRPr="00F3743A">
        <w:t xml:space="preserve"> анкетирования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5 до 6 баллов, имеет высокий уровень готовности к шахматному  </w:t>
      </w:r>
    </w:p>
    <w:p w:rsidR="00671DBB" w:rsidRPr="00F3743A" w:rsidRDefault="00671DBB" w:rsidP="00671DBB">
      <w:r w:rsidRPr="00F3743A">
        <w:t xml:space="preserve">         обучению.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3 до 4 баллов, имеет средний уровень готовности к шахматному  </w:t>
      </w:r>
    </w:p>
    <w:p w:rsidR="00671DBB" w:rsidRPr="00F3743A" w:rsidRDefault="00671DBB" w:rsidP="00671DBB">
      <w:r w:rsidRPr="00F3743A">
        <w:t xml:space="preserve">         обучению. </w:t>
      </w:r>
    </w:p>
    <w:p w:rsidR="00671DBB" w:rsidRPr="00F3743A" w:rsidRDefault="00671DBB" w:rsidP="00671DBB">
      <w:r w:rsidRPr="00F3743A">
        <w:t xml:space="preserve">         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1 до 2 баллов, имеет уровень готовности к шахматному  </w:t>
      </w:r>
    </w:p>
    <w:p w:rsidR="00671DBB" w:rsidRPr="00F3743A" w:rsidRDefault="00671DBB" w:rsidP="00671DBB">
      <w:r w:rsidRPr="00F3743A">
        <w:t xml:space="preserve">         обучению ниже среднего.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    0 </w:t>
      </w:r>
      <w:proofErr w:type="gramStart"/>
      <w:r w:rsidRPr="00F3743A">
        <w:t>баллов,  не</w:t>
      </w:r>
      <w:proofErr w:type="gramEnd"/>
      <w:r w:rsidRPr="00F3743A">
        <w:t xml:space="preserve"> готов  к  шахматному обучению.</w:t>
      </w:r>
    </w:p>
    <w:p w:rsidR="00671DBB" w:rsidRPr="00F3743A" w:rsidRDefault="00671DBB" w:rsidP="00671DBB"/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Текущий контроль</w:t>
      </w:r>
    </w:p>
    <w:p w:rsidR="00671DBB" w:rsidRPr="00F3743A" w:rsidRDefault="00671DBB" w:rsidP="00671DBB">
      <w:pPr>
        <w:tabs>
          <w:tab w:val="left" w:pos="2355"/>
        </w:tabs>
      </w:pPr>
      <w:r w:rsidRPr="00F3743A">
        <w:t>1. Расшифруйте название шахматной дорожки.</w:t>
      </w:r>
    </w:p>
    <w:p w:rsidR="00671DBB" w:rsidRPr="00F3743A" w:rsidRDefault="00671DBB" w:rsidP="00671DBB">
      <w:pPr>
        <w:tabs>
          <w:tab w:val="left" w:pos="2355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08"/>
        <w:gridCol w:w="679"/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671DBB" w:rsidRPr="00F3743A" w:rsidTr="00FE5A83">
        <w:trPr>
          <w:trHeight w:val="618"/>
          <w:jc w:val="center"/>
        </w:trPr>
        <w:tc>
          <w:tcPr>
            <w:tcW w:w="818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679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3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6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67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</w:p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а2</w:t>
      </w:r>
      <w:r w:rsidRPr="00F3743A">
        <w:t xml:space="preserve">       b</w:t>
      </w:r>
      <w:r w:rsidRPr="00F3743A">
        <w:rPr>
          <w:color w:val="000000"/>
          <w:shd w:val="clear" w:color="auto" w:fill="FFFFFF"/>
        </w:rPr>
        <w:t>4</w:t>
      </w:r>
      <w:r w:rsidRPr="00F3743A">
        <w:t xml:space="preserve">    </w:t>
      </w:r>
      <w:r w:rsidRPr="00F3743A">
        <w:rPr>
          <w:color w:val="000000"/>
          <w:shd w:val="clear" w:color="auto" w:fill="FFFFFF"/>
        </w:rPr>
        <w:t xml:space="preserve">с6    d1      e8      f3     g7      </w:t>
      </w:r>
      <w:r w:rsidRPr="00F3743A">
        <w:rPr>
          <w:lang w:val="en-US"/>
        </w:rPr>
        <w:t>h</w:t>
      </w:r>
      <w:r w:rsidRPr="00F3743A">
        <w:rPr>
          <w:color w:val="000000"/>
          <w:shd w:val="clear" w:color="auto" w:fill="FFFFFF"/>
        </w:rPr>
        <w:t xml:space="preserve">4         </w:t>
      </w:r>
      <w:r w:rsidRPr="00F3743A">
        <w:rPr>
          <w:lang w:val="en-US"/>
        </w:rPr>
        <w:t>d</w:t>
      </w:r>
      <w:r w:rsidRPr="00F3743A">
        <w:rPr>
          <w:color w:val="000000"/>
          <w:shd w:val="clear" w:color="auto" w:fill="FFFFFF"/>
        </w:rPr>
        <w:t xml:space="preserve">5     </w:t>
      </w:r>
      <w:r w:rsidRPr="00F3743A">
        <w:rPr>
          <w:lang w:val="en-US"/>
        </w:rPr>
        <w:t>f</w:t>
      </w:r>
      <w:r w:rsidRPr="00F3743A">
        <w:rPr>
          <w:color w:val="000000"/>
          <w:shd w:val="clear" w:color="auto" w:fill="FFFFFF"/>
        </w:rPr>
        <w:t>6       а8</w:t>
      </w:r>
    </w:p>
    <w:p w:rsidR="00671DBB" w:rsidRPr="00F3743A" w:rsidRDefault="00671DBB" w:rsidP="00671DBB">
      <w:pPr>
        <w:tabs>
          <w:tab w:val="left" w:pos="2355"/>
        </w:tabs>
        <w:jc w:val="center"/>
      </w:pP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671DBB" w:rsidRPr="00F3743A" w:rsidTr="00FE5A83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color w:val="000000"/>
                <w:shd w:val="clear" w:color="auto" w:fill="FFFFFF"/>
              </w:rPr>
              <w:t xml:space="preserve"> 8                                </w:t>
            </w: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05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г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я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686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ш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lastRenderedPageBreak/>
              <w:t xml:space="preserve"> 7</w:t>
            </w:r>
          </w:p>
        </w:tc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э</w:t>
            </w:r>
          </w:p>
        </w:tc>
        <w:tc>
          <w:tcPr>
            <w:tcW w:w="705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ж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686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л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и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ч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я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и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</w:tr>
      <w:tr w:rsidR="00671DBB" w:rsidRPr="00F3743A" w:rsidTr="00FE5A83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rPr>
                <w:color w:val="000000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</w:t>
            </w:r>
            <w:r w:rsidRPr="00F3743A">
              <w:rPr>
                <w:color w:val="000000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rPr>
                <w:color w:val="000000"/>
                <w:shd w:val="clear" w:color="auto" w:fill="FFFFFF"/>
              </w:rPr>
              <w:t xml:space="preserve"> h</w:t>
            </w:r>
          </w:p>
        </w:tc>
      </w:tr>
    </w:tbl>
    <w:p w:rsidR="00671DBB" w:rsidRPr="00F3743A" w:rsidRDefault="00671DBB" w:rsidP="00671DBB">
      <w:r w:rsidRPr="00F3743A">
        <w:rPr>
          <w:color w:val="000000"/>
          <w:shd w:val="clear" w:color="auto" w:fill="FFFFFF"/>
        </w:rPr>
        <w:t>2. Найдите на</w:t>
      </w:r>
      <w:r w:rsidRPr="00F3743A">
        <w:t xml:space="preserve"> шахматной доске спрятанные названия шахматных фигур. Располагаются они в направлениях, по которым могут ходить. Названия каждой фигуры, кроме коня находятся на одной дорожке. </w:t>
      </w:r>
    </w:p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</w:t>
      </w: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671DBB" w:rsidRPr="00F3743A" w:rsidTr="00FE5A83">
        <w:trPr>
          <w:trHeight w:val="618"/>
        </w:trPr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3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ф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ц</w:t>
            </w:r>
          </w:p>
        </w:tc>
        <w:tc>
          <w:tcPr>
            <w:tcW w:w="76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0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67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703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76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с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67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х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в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ш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</w:tr>
      <w:tr w:rsidR="00671DBB" w:rsidRPr="00F3743A" w:rsidTr="00FE5A83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</w:tr>
    </w:tbl>
    <w:p w:rsidR="00671DBB" w:rsidRPr="00F3743A" w:rsidRDefault="00671DBB" w:rsidP="00671DBB">
      <w:pPr>
        <w:tabs>
          <w:tab w:val="left" w:pos="2355"/>
        </w:tabs>
      </w:pPr>
    </w:p>
    <w:p w:rsidR="00671DBB" w:rsidRPr="00F3743A" w:rsidRDefault="00671DBB" w:rsidP="00671DBB"/>
    <w:p w:rsidR="00671DBB" w:rsidRPr="00F3743A" w:rsidRDefault="00671DBB" w:rsidP="00671DBB">
      <w:r w:rsidRPr="00F3743A">
        <w:t>3. Догадайтесь, как надо заполнить доску?</w:t>
      </w:r>
    </w:p>
    <w:p w:rsidR="00671DBB" w:rsidRPr="00F3743A" w:rsidRDefault="00671DBB" w:rsidP="00671D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"/>
        <w:gridCol w:w="935"/>
        <w:gridCol w:w="919"/>
        <w:gridCol w:w="876"/>
        <w:gridCol w:w="919"/>
        <w:gridCol w:w="222"/>
        <w:gridCol w:w="934"/>
        <w:gridCol w:w="934"/>
        <w:gridCol w:w="919"/>
        <w:gridCol w:w="934"/>
        <w:gridCol w:w="863"/>
      </w:tblGrid>
      <w:tr w:rsidR="00671DBB" w:rsidRPr="00F3743A" w:rsidTr="00FE5A83">
        <w:trPr>
          <w:trHeight w:val="576"/>
        </w:trPr>
        <w:tc>
          <w:tcPr>
            <w:tcW w:w="920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5E3DD21" wp14:editId="51A70BAF">
                  <wp:extent cx="381000" cy="400047"/>
                  <wp:effectExtent l="0" t="0" r="0" b="0"/>
                  <wp:docPr id="17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86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10782A78" wp14:editId="6D01F4AA">
                  <wp:extent cx="400046" cy="361950"/>
                  <wp:effectExtent l="0" t="0" r="0" b="0"/>
                  <wp:docPr id="17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42" cy="35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F140B00" wp14:editId="3EF6F8E9">
                  <wp:extent cx="381000" cy="399788"/>
                  <wp:effectExtent l="0" t="0" r="0" b="0"/>
                  <wp:docPr id="17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23B7CA81" wp14:editId="5CE071C1">
                  <wp:extent cx="437793" cy="390525"/>
                  <wp:effectExtent l="0" t="0" r="0" b="0"/>
                  <wp:docPr id="1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2978F07A" wp14:editId="1FAE395C">
                  <wp:extent cx="466724" cy="371475"/>
                  <wp:effectExtent l="0" t="0" r="0" b="0"/>
                  <wp:docPr id="18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 w:val="restart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  <w:noProof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9DB4B5F" wp14:editId="6CE76A41">
                  <wp:extent cx="428625" cy="399695"/>
                  <wp:effectExtent l="0" t="0" r="0" b="0"/>
                  <wp:docPr id="25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04E42B70" wp14:editId="406329D9">
                  <wp:extent cx="475894" cy="390525"/>
                  <wp:effectExtent l="0" t="0" r="0" b="0"/>
                  <wp:docPr id="26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7495295" wp14:editId="12F1F56C">
                  <wp:extent cx="352424" cy="400050"/>
                  <wp:effectExtent l="0" t="0" r="0" b="0"/>
                  <wp:docPr id="26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760FB29" wp14:editId="0E904650">
                  <wp:extent cx="437793" cy="390525"/>
                  <wp:effectExtent l="0" t="0" r="0" b="0"/>
                  <wp:docPr id="23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FE62C8D" wp14:editId="4C47ED9F">
                  <wp:extent cx="409575" cy="428268"/>
                  <wp:effectExtent l="0" t="0" r="0" b="0"/>
                  <wp:docPr id="26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607"/>
        </w:trPr>
        <w:tc>
          <w:tcPr>
            <w:tcW w:w="92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E73C2C7" wp14:editId="3A043A37">
                  <wp:extent cx="447672" cy="361950"/>
                  <wp:effectExtent l="0" t="0" r="0" b="0"/>
                  <wp:docPr id="182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980" cy="35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F3A1570" wp14:editId="02555224">
                  <wp:extent cx="476250" cy="409313"/>
                  <wp:effectExtent l="0" t="0" r="0" b="0"/>
                  <wp:docPr id="18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28" cy="40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1E3CEA80" wp14:editId="21FCE58E">
                  <wp:extent cx="466368" cy="400050"/>
                  <wp:effectExtent l="0" t="0" r="0" b="0"/>
                  <wp:docPr id="1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DFF33C7" wp14:editId="4272462A">
                  <wp:extent cx="352423" cy="381000"/>
                  <wp:effectExtent l="0" t="0" r="0" b="0"/>
                  <wp:docPr id="18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4FA9040" wp14:editId="0B7CBCAC">
                  <wp:extent cx="409575" cy="409572"/>
                  <wp:effectExtent l="0" t="0" r="0" b="0"/>
                  <wp:docPr id="1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88" cy="4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  <w:noProof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B5EC8A8" wp14:editId="0E44BB63">
                  <wp:extent cx="409575" cy="428268"/>
                  <wp:effectExtent l="0" t="0" r="0" b="0"/>
                  <wp:docPr id="26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DD57D15" wp14:editId="022C90B5">
                  <wp:extent cx="475894" cy="390525"/>
                  <wp:effectExtent l="0" t="0" r="0" b="0"/>
                  <wp:docPr id="26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02B82FD2" wp14:editId="6F0F4A61">
                  <wp:extent cx="466368" cy="400050"/>
                  <wp:effectExtent l="0" t="0" r="0" b="0"/>
                  <wp:docPr id="2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8A559D4" wp14:editId="3A73F042">
                  <wp:extent cx="352424" cy="400050"/>
                  <wp:effectExtent l="0" t="0" r="0" b="0"/>
                  <wp:docPr id="26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0CD4F071" wp14:editId="6018D812">
                  <wp:extent cx="428625" cy="399695"/>
                  <wp:effectExtent l="0" t="0" r="0" b="0"/>
                  <wp:docPr id="26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7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34260D25" wp14:editId="32D31FC8">
                  <wp:extent cx="418743" cy="361950"/>
                  <wp:effectExtent l="0" t="0" r="0" b="0"/>
                  <wp:docPr id="19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876FF3D" wp14:editId="382AC138">
                  <wp:extent cx="333373" cy="371475"/>
                  <wp:effectExtent l="0" t="0" r="0" b="0"/>
                  <wp:docPr id="19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B43570F" wp14:editId="416FD2DC">
                  <wp:extent cx="390525" cy="400047"/>
                  <wp:effectExtent l="0" t="0" r="0" b="0"/>
                  <wp:docPr id="1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9F917C9" wp14:editId="6412805D">
                  <wp:extent cx="400050" cy="342639"/>
                  <wp:effectExtent l="0" t="0" r="0" b="0"/>
                  <wp:docPr id="20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4D363DA" wp14:editId="2CAA6389">
                  <wp:extent cx="342898" cy="342900"/>
                  <wp:effectExtent l="0" t="0" r="0" b="0"/>
                  <wp:docPr id="2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  <w:noProof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1FB9413C" wp14:editId="210852B2">
                  <wp:extent cx="418743" cy="361950"/>
                  <wp:effectExtent l="0" t="0" r="0" b="0"/>
                  <wp:docPr id="2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7593D78" wp14:editId="15981763">
                  <wp:extent cx="409575" cy="428268"/>
                  <wp:effectExtent l="0" t="0" r="0" b="0"/>
                  <wp:docPr id="26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06C5EEEF" wp14:editId="726C029D">
                  <wp:extent cx="456847" cy="438150"/>
                  <wp:effectExtent l="0" t="0" r="0" b="0"/>
                  <wp:docPr id="26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2" cy="4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4AD3F4A" wp14:editId="7561D644">
                  <wp:extent cx="428625" cy="399695"/>
                  <wp:effectExtent l="0" t="0" r="0" b="0"/>
                  <wp:docPr id="2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565ED7B" wp14:editId="72546E68">
                  <wp:extent cx="352424" cy="400050"/>
                  <wp:effectExtent l="0" t="0" r="0" b="0"/>
                  <wp:docPr id="2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76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2C1C8D1C" wp14:editId="5E5E326D">
                  <wp:extent cx="333373" cy="371475"/>
                  <wp:effectExtent l="0" t="0" r="0" b="0"/>
                  <wp:docPr id="2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EC175D5" wp14:editId="3ED25E58">
                  <wp:extent cx="418744" cy="400050"/>
                  <wp:effectExtent l="0" t="0" r="0" b="0"/>
                  <wp:docPr id="2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277A3A60" wp14:editId="171E37A4">
                  <wp:extent cx="342898" cy="342900"/>
                  <wp:effectExtent l="0" t="0" r="0" b="0"/>
                  <wp:docPr id="20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D493BFB" wp14:editId="7D8F0F3B">
                  <wp:extent cx="390525" cy="400047"/>
                  <wp:effectExtent l="0" t="0" r="0" b="0"/>
                  <wp:docPr id="2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4483ECB" wp14:editId="129DF566">
                  <wp:extent cx="400050" cy="342639"/>
                  <wp:effectExtent l="0" t="0" r="0" b="0"/>
                  <wp:docPr id="20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0DC0313" wp14:editId="236ED283">
                  <wp:extent cx="352424" cy="400050"/>
                  <wp:effectExtent l="0" t="0" r="0" b="0"/>
                  <wp:docPr id="27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D8EA090" wp14:editId="13B29E44">
                  <wp:extent cx="418744" cy="400050"/>
                  <wp:effectExtent l="0" t="0" r="0" b="0"/>
                  <wp:docPr id="25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466E442F" wp14:editId="0F3AA2BB">
                  <wp:extent cx="409575" cy="428268"/>
                  <wp:effectExtent l="0" t="0" r="0" b="0"/>
                  <wp:docPr id="27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781A9BD" wp14:editId="24598E47">
                  <wp:extent cx="475894" cy="390525"/>
                  <wp:effectExtent l="0" t="0" r="0" b="0"/>
                  <wp:docPr id="2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1AB412BC" wp14:editId="093F8114">
                  <wp:extent cx="428625" cy="399695"/>
                  <wp:effectExtent l="0" t="0" r="0" b="0"/>
                  <wp:docPr id="27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6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4479A61" wp14:editId="29FA6B55">
                  <wp:extent cx="381000" cy="323587"/>
                  <wp:effectExtent l="0" t="0" r="0" b="0"/>
                  <wp:docPr id="20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" cy="32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06F46B88" wp14:editId="69CDF71A">
                  <wp:extent cx="390525" cy="400047"/>
                  <wp:effectExtent l="0" t="0" r="0" b="0"/>
                  <wp:docPr id="2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1D8D9137" wp14:editId="5B08AC9E">
                  <wp:extent cx="352423" cy="381000"/>
                  <wp:effectExtent l="0" t="0" r="0" b="0"/>
                  <wp:docPr id="20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6D307BB" wp14:editId="18DC8513">
                  <wp:extent cx="342898" cy="342900"/>
                  <wp:effectExtent l="0" t="0" r="0" b="0"/>
                  <wp:docPr id="2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  <w:noProof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EE9F25B" wp14:editId="50037FB3">
                  <wp:extent cx="475894" cy="400050"/>
                  <wp:effectExtent l="0" t="0" r="0" b="0"/>
                  <wp:docPr id="27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4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146CC6C" wp14:editId="041D0F46">
                  <wp:extent cx="418743" cy="361950"/>
                  <wp:effectExtent l="0" t="0" r="0" b="0"/>
                  <wp:docPr id="27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9DFA135" wp14:editId="4338519C">
                  <wp:extent cx="352424" cy="400050"/>
                  <wp:effectExtent l="0" t="0" r="0" b="0"/>
                  <wp:docPr id="27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29FA1F7" wp14:editId="211567D6">
                  <wp:extent cx="409575" cy="428268"/>
                  <wp:effectExtent l="0" t="0" r="0" b="0"/>
                  <wp:docPr id="27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</w:tr>
    </w:tbl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4.  Проберитесь ладьёй в домик «</w:t>
      </w:r>
      <w:proofErr w:type="gramStart"/>
      <w:r w:rsidRPr="00F3743A">
        <w:rPr>
          <w:color w:val="000000"/>
          <w:shd w:val="clear" w:color="auto" w:fill="FFFFFF"/>
        </w:rPr>
        <w:t>Д»  (</w:t>
      </w:r>
      <w:proofErr w:type="gramEnd"/>
      <w:r w:rsidRPr="00F3743A">
        <w:rPr>
          <w:color w:val="000000"/>
          <w:shd w:val="clear" w:color="auto" w:fill="FFFFFF"/>
        </w:rPr>
        <w:t xml:space="preserve">не перепрыгивая через препятствия «0»). Маршрут белой ладьи покажите стрелкой. стрелкой.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602" w:type="dxa"/>
          </w:tcPr>
          <w:p w:rsidR="00671DBB" w:rsidRPr="00F3743A" w:rsidRDefault="00671DBB" w:rsidP="00FE5A83"/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7" w:type="dxa"/>
          </w:tcPr>
          <w:p w:rsidR="00671DBB" w:rsidRPr="00F3743A" w:rsidRDefault="00671DBB" w:rsidP="00FE5A83">
            <w:r w:rsidRPr="00F3743A">
              <w:t>Д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514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48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602" w:type="dxa"/>
          </w:tcPr>
          <w:p w:rsidR="00671DBB" w:rsidRPr="00F3743A" w:rsidRDefault="00671DBB" w:rsidP="00FE5A83">
            <w:r w:rsidRPr="00F3743A"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4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48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602" w:type="dxa"/>
          </w:tcPr>
          <w:p w:rsidR="00671DBB" w:rsidRPr="00F3743A" w:rsidRDefault="00671DBB" w:rsidP="00FE5A83"/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4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48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602" w:type="dxa"/>
          </w:tcPr>
          <w:p w:rsidR="00671DBB" w:rsidRPr="00F3743A" w:rsidRDefault="00671DBB" w:rsidP="00FE5A83">
            <w:r w:rsidRPr="00F3743A"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0</w:t>
            </w:r>
          </w:p>
        </w:tc>
        <w:tc>
          <w:tcPr>
            <w:tcW w:w="480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0</w:t>
            </w:r>
          </w:p>
        </w:tc>
        <w:tc>
          <w:tcPr>
            <w:tcW w:w="480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567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rPr>
                <w:noProof/>
              </w:rPr>
            </w:pPr>
            <w:r w:rsidRPr="00F3743A">
              <w:rPr>
                <w:noProof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D3D2DD2" wp14:editId="3F13AA28">
                  <wp:extent cx="294919" cy="285750"/>
                  <wp:effectExtent l="0" t="0" r="0" b="0"/>
                  <wp:docPr id="14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48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a     b    c    d   e     f    g    h                   </w:t>
      </w:r>
    </w:p>
    <w:p w:rsidR="00671DBB" w:rsidRPr="00F3743A" w:rsidRDefault="00671DBB" w:rsidP="00671DBB"/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5. Побейте белой ладьёй все чёрные фигуры, забирая каждым ходом по одной из них. Маршрут белой ладьи покажите стрелкой и запишите.  </w:t>
      </w: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        </w:t>
      </w:r>
    </w:p>
    <w:tbl>
      <w:tblPr>
        <w:tblW w:w="0" w:type="auto"/>
        <w:tblInd w:w="2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681"/>
        <w:gridCol w:w="681"/>
        <w:gridCol w:w="557"/>
        <w:gridCol w:w="634"/>
        <w:gridCol w:w="681"/>
        <w:gridCol w:w="681"/>
        <w:gridCol w:w="681"/>
        <w:gridCol w:w="681"/>
      </w:tblGrid>
      <w:tr w:rsidR="00671DBB" w:rsidRPr="00F3743A" w:rsidTr="00FE5A83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681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0738457" wp14:editId="1AA8E635">
                  <wp:extent cx="257175" cy="257175"/>
                  <wp:effectExtent l="19050" t="0" r="9525" b="0"/>
                  <wp:docPr id="542" name="Рисунок 3" descr="qn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n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7" w:type="dxa"/>
          </w:tcPr>
          <w:p w:rsidR="00671DBB" w:rsidRPr="00F3743A" w:rsidRDefault="00671DBB" w:rsidP="00FE5A83"/>
        </w:tc>
        <w:tc>
          <w:tcPr>
            <w:tcW w:w="63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C94489B" wp14:editId="3FB25BD8">
                  <wp:extent cx="257175" cy="257175"/>
                  <wp:effectExtent l="19050" t="0" r="9525" b="0"/>
                  <wp:docPr id="5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79" cy="25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55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34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7" w:type="dxa"/>
          </w:tcPr>
          <w:p w:rsidR="00671DBB" w:rsidRPr="00F3743A" w:rsidRDefault="00671DBB" w:rsidP="00FE5A83"/>
        </w:tc>
        <w:tc>
          <w:tcPr>
            <w:tcW w:w="63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55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34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87A38C6" wp14:editId="43E0CC76">
                  <wp:extent cx="304022" cy="342900"/>
                  <wp:effectExtent l="0" t="0" r="0" b="0"/>
                  <wp:docPr id="5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4" cy="34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7" w:type="dxa"/>
          </w:tcPr>
          <w:p w:rsidR="00671DBB" w:rsidRPr="00F3743A" w:rsidRDefault="00671DBB" w:rsidP="00FE5A83"/>
        </w:tc>
        <w:tc>
          <w:tcPr>
            <w:tcW w:w="63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55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34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681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2109E1D" wp14:editId="728E90CE">
                  <wp:extent cx="276225" cy="285488"/>
                  <wp:effectExtent l="0" t="0" r="0" b="0"/>
                  <wp:docPr id="54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7" w:type="dxa"/>
          </w:tcPr>
          <w:p w:rsidR="00671DBB" w:rsidRPr="00F3743A" w:rsidRDefault="00671DBB" w:rsidP="00FE5A83"/>
        </w:tc>
        <w:tc>
          <w:tcPr>
            <w:tcW w:w="63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256199B" wp14:editId="1C21495F">
                  <wp:extent cx="294919" cy="285750"/>
                  <wp:effectExtent l="0" t="0" r="0" b="0"/>
                  <wp:docPr id="5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55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34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40870DE" wp14:editId="12DEC6B3">
                  <wp:extent cx="247650" cy="276225"/>
                  <wp:effectExtent l="0" t="0" r="0" b="0"/>
                  <wp:docPr id="54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3" cy="2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81" w:type="dxa"/>
          </w:tcPr>
          <w:p w:rsidR="00671DBB" w:rsidRPr="00F3743A" w:rsidRDefault="00671DBB" w:rsidP="00FE5A83"/>
        </w:tc>
        <w:tc>
          <w:tcPr>
            <w:tcW w:w="681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7797089" wp14:editId="58DEF163">
                  <wp:extent cx="276225" cy="285488"/>
                  <wp:effectExtent l="0" t="0" r="0" b="0"/>
                  <wp:docPr id="54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</w:t>
      </w:r>
      <w:r w:rsidRPr="00F3743A">
        <w:rPr>
          <w:color w:val="000000"/>
          <w:shd w:val="clear" w:color="auto" w:fill="FFFFFF"/>
          <w:lang w:val="en-US"/>
        </w:rPr>
        <w:t>a</w:t>
      </w:r>
      <w:r w:rsidRPr="00F3743A">
        <w:rPr>
          <w:color w:val="000000"/>
          <w:shd w:val="clear" w:color="auto" w:fill="FFFFFF"/>
        </w:rPr>
        <w:t xml:space="preserve">    </w:t>
      </w:r>
      <w:r w:rsidRPr="00F3743A">
        <w:rPr>
          <w:color w:val="000000"/>
          <w:shd w:val="clear" w:color="auto" w:fill="FFFFFF"/>
          <w:lang w:val="en-US"/>
        </w:rPr>
        <w:t>b</w:t>
      </w:r>
      <w:r w:rsidRPr="00F3743A">
        <w:rPr>
          <w:color w:val="000000"/>
          <w:shd w:val="clear" w:color="auto" w:fill="FFFFFF"/>
        </w:rPr>
        <w:t xml:space="preserve">   </w:t>
      </w:r>
      <w:r w:rsidRPr="00F3743A">
        <w:rPr>
          <w:color w:val="000000"/>
          <w:shd w:val="clear" w:color="auto" w:fill="FFFFFF"/>
          <w:lang w:val="en-US"/>
        </w:rPr>
        <w:t>c</w:t>
      </w:r>
      <w:r w:rsidRPr="00F3743A">
        <w:rPr>
          <w:color w:val="000000"/>
          <w:shd w:val="clear" w:color="auto" w:fill="FFFFFF"/>
        </w:rPr>
        <w:t xml:space="preserve">    </w:t>
      </w:r>
      <w:r w:rsidRPr="00F3743A">
        <w:rPr>
          <w:color w:val="000000"/>
          <w:shd w:val="clear" w:color="auto" w:fill="FFFFFF"/>
          <w:lang w:val="en-US"/>
        </w:rPr>
        <w:t>d</w:t>
      </w:r>
      <w:r w:rsidRPr="00F3743A">
        <w:rPr>
          <w:color w:val="000000"/>
          <w:shd w:val="clear" w:color="auto" w:fill="FFFFFF"/>
        </w:rPr>
        <w:t xml:space="preserve">    </w:t>
      </w:r>
      <w:r w:rsidRPr="00F3743A">
        <w:rPr>
          <w:color w:val="000000"/>
          <w:shd w:val="clear" w:color="auto" w:fill="FFFFFF"/>
          <w:lang w:val="en-US"/>
        </w:rPr>
        <w:t>e</w:t>
      </w:r>
      <w:r w:rsidRPr="00F3743A">
        <w:rPr>
          <w:color w:val="000000"/>
          <w:shd w:val="clear" w:color="auto" w:fill="FFFFFF"/>
        </w:rPr>
        <w:t xml:space="preserve">     </w:t>
      </w:r>
      <w:r w:rsidRPr="00F3743A">
        <w:rPr>
          <w:color w:val="000000"/>
          <w:shd w:val="clear" w:color="auto" w:fill="FFFFFF"/>
          <w:lang w:val="en-US"/>
        </w:rPr>
        <w:t>f</w:t>
      </w:r>
      <w:r w:rsidRPr="00F3743A">
        <w:rPr>
          <w:color w:val="000000"/>
          <w:shd w:val="clear" w:color="auto" w:fill="FFFFFF"/>
        </w:rPr>
        <w:t xml:space="preserve">    </w:t>
      </w:r>
      <w:r w:rsidRPr="00F3743A">
        <w:rPr>
          <w:color w:val="000000"/>
          <w:shd w:val="clear" w:color="auto" w:fill="FFFFFF"/>
          <w:lang w:val="en-US"/>
        </w:rPr>
        <w:t>g</w:t>
      </w:r>
      <w:r w:rsidRPr="00F3743A">
        <w:rPr>
          <w:color w:val="000000"/>
          <w:shd w:val="clear" w:color="auto" w:fill="FFFFFF"/>
        </w:rPr>
        <w:t xml:space="preserve">    </w:t>
      </w:r>
      <w:r w:rsidRPr="00F3743A">
        <w:rPr>
          <w:color w:val="000000"/>
          <w:shd w:val="clear" w:color="auto" w:fill="FFFFFF"/>
          <w:lang w:val="en-US"/>
        </w:rPr>
        <w:t>h</w:t>
      </w:r>
      <w:r w:rsidRPr="00F3743A">
        <w:rPr>
          <w:color w:val="000000"/>
          <w:shd w:val="clear" w:color="auto" w:fill="FFFFFF"/>
        </w:rPr>
        <w:t xml:space="preserve">  </w:t>
      </w:r>
    </w:p>
    <w:p w:rsidR="00671DBB" w:rsidRPr="00F3743A" w:rsidRDefault="00671DBB" w:rsidP="00671DBB">
      <w:pPr>
        <w:tabs>
          <w:tab w:val="left" w:pos="2355"/>
        </w:tabs>
      </w:pPr>
      <w:r w:rsidRPr="00F3743A">
        <w:rPr>
          <w:color w:val="000000"/>
          <w:shd w:val="clear" w:color="auto" w:fill="FFFFFF"/>
        </w:rPr>
        <w:t>1. Л</w:t>
      </w:r>
      <w:r w:rsidRPr="00F3743A">
        <w:rPr>
          <w:color w:val="000000"/>
          <w:shd w:val="clear" w:color="auto" w:fill="FFFFFF"/>
          <w:lang w:val="en-US"/>
        </w:rPr>
        <w:t>f</w:t>
      </w:r>
      <w:proofErr w:type="gramStart"/>
      <w:r w:rsidRPr="00F3743A">
        <w:t>2 :</w:t>
      </w:r>
      <w:proofErr w:type="gramEnd"/>
      <w:r w:rsidRPr="00F3743A">
        <w:t xml:space="preserve"> </w:t>
      </w:r>
      <w:r w:rsidRPr="00F3743A">
        <w:rPr>
          <w:color w:val="000000"/>
          <w:shd w:val="clear" w:color="auto" w:fill="FFFFFF"/>
        </w:rPr>
        <w:t>а</w:t>
      </w:r>
      <w:r w:rsidRPr="00F3743A">
        <w:t xml:space="preserve">2              </w:t>
      </w:r>
      <w:r w:rsidRPr="00F3743A">
        <w:rPr>
          <w:color w:val="000000"/>
          <w:shd w:val="clear" w:color="auto" w:fill="FFFFFF"/>
        </w:rPr>
        <w:t>2. Ла</w:t>
      </w:r>
      <w:r w:rsidRPr="00F3743A">
        <w:t xml:space="preserve">2 : </w:t>
      </w:r>
      <w:r w:rsidRPr="00F3743A">
        <w:rPr>
          <w:color w:val="000000"/>
          <w:shd w:val="clear" w:color="auto" w:fill="FFFFFF"/>
        </w:rPr>
        <w:t>_____ ?</w:t>
      </w:r>
      <w:r w:rsidRPr="00F3743A">
        <w:t xml:space="preserve">      </w:t>
      </w:r>
      <w:r w:rsidRPr="00F3743A">
        <w:rPr>
          <w:color w:val="000000"/>
          <w:shd w:val="clear" w:color="auto" w:fill="FFFFFF"/>
        </w:rPr>
        <w:t>3. Л</w:t>
      </w:r>
      <w:r w:rsidRPr="00F3743A">
        <w:t xml:space="preserve"> ________?                               </w:t>
      </w:r>
      <w:r w:rsidRPr="00F3743A">
        <w:rPr>
          <w:color w:val="000000"/>
          <w:shd w:val="clear" w:color="auto" w:fill="FFFFFF"/>
        </w:rPr>
        <w:t xml:space="preserve">4. Л </w:t>
      </w:r>
      <w:r w:rsidRPr="00F3743A">
        <w:t xml:space="preserve">________?      </w:t>
      </w:r>
      <w:r w:rsidRPr="00F3743A">
        <w:rPr>
          <w:color w:val="000000"/>
          <w:shd w:val="clear" w:color="auto" w:fill="FFFFFF"/>
        </w:rPr>
        <w:t>5. Л</w:t>
      </w:r>
      <w:r w:rsidRPr="00F3743A">
        <w:t>________?         6.</w:t>
      </w:r>
      <w:r w:rsidRPr="00F3743A">
        <w:rPr>
          <w:color w:val="000000"/>
          <w:shd w:val="clear" w:color="auto" w:fill="FFFFFF"/>
        </w:rPr>
        <w:t xml:space="preserve"> </w:t>
      </w:r>
      <w:proofErr w:type="gramStart"/>
      <w:r w:rsidRPr="00F3743A">
        <w:rPr>
          <w:color w:val="000000"/>
          <w:shd w:val="clear" w:color="auto" w:fill="FFFFFF"/>
        </w:rPr>
        <w:t xml:space="preserve">Л  </w:t>
      </w:r>
      <w:r w:rsidRPr="00F3743A">
        <w:t>_</w:t>
      </w:r>
      <w:proofErr w:type="gramEnd"/>
      <w:r w:rsidRPr="00F3743A">
        <w:t xml:space="preserve">_______?   </w:t>
      </w: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</w:pPr>
      <w:r w:rsidRPr="00F3743A">
        <w:rPr>
          <w:color w:val="000000"/>
          <w:shd w:val="clear" w:color="auto" w:fill="FFFFFF"/>
        </w:rPr>
        <w:t xml:space="preserve">6.  Доберитесь до цифры 3 за наименьшее число ходов. Маршрут белого слона покажите стрелкой и запишите, через кружки - «0», слону перепрыгивать нельзя.                             </w:t>
      </w:r>
      <w:r w:rsidRPr="00F3743A">
        <w:t xml:space="preserve">                   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638"/>
        <w:gridCol w:w="499"/>
        <w:gridCol w:w="628"/>
        <w:gridCol w:w="607"/>
        <w:gridCol w:w="531"/>
        <w:gridCol w:w="745"/>
        <w:gridCol w:w="628"/>
        <w:gridCol w:w="628"/>
      </w:tblGrid>
      <w:tr w:rsidR="00671DBB" w:rsidRPr="00F3743A" w:rsidTr="00FE5A83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lastRenderedPageBreak/>
              <w:t xml:space="preserve"> 8</w:t>
            </w:r>
          </w:p>
        </w:tc>
        <w:tc>
          <w:tcPr>
            <w:tcW w:w="638" w:type="dxa"/>
          </w:tcPr>
          <w:p w:rsidR="00671DBB" w:rsidRPr="00F3743A" w:rsidRDefault="00671DBB" w:rsidP="00FE5A83"/>
        </w:tc>
        <w:tc>
          <w:tcPr>
            <w:tcW w:w="49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0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1" w:type="dxa"/>
          </w:tcPr>
          <w:p w:rsidR="00671DBB" w:rsidRPr="00F3743A" w:rsidRDefault="00671DBB" w:rsidP="00FE5A83"/>
        </w:tc>
        <w:tc>
          <w:tcPr>
            <w:tcW w:w="745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BDF56F3" wp14:editId="4217AF60">
                  <wp:extent cx="380640" cy="342900"/>
                  <wp:effectExtent l="0" t="0" r="0" b="0"/>
                  <wp:docPr id="15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2" cy="3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3  </w:t>
            </w:r>
          </w:p>
        </w:tc>
        <w:tc>
          <w:tcPr>
            <w:tcW w:w="499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7" w:type="dxa"/>
          </w:tcPr>
          <w:p w:rsidR="00671DBB" w:rsidRPr="00F3743A" w:rsidRDefault="00671DBB" w:rsidP="00FE5A83"/>
        </w:tc>
        <w:tc>
          <w:tcPr>
            <w:tcW w:w="53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45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1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638" w:type="dxa"/>
          </w:tcPr>
          <w:p w:rsidR="00671DBB" w:rsidRPr="00F3743A" w:rsidRDefault="00671DBB" w:rsidP="00FE5A83"/>
        </w:tc>
        <w:tc>
          <w:tcPr>
            <w:tcW w:w="49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0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31" w:type="dxa"/>
          </w:tcPr>
          <w:p w:rsidR="00671DBB" w:rsidRPr="00F3743A" w:rsidRDefault="00671DBB" w:rsidP="00FE5A83"/>
        </w:tc>
        <w:tc>
          <w:tcPr>
            <w:tcW w:w="745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0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9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7" w:type="dxa"/>
          </w:tcPr>
          <w:p w:rsidR="00671DBB" w:rsidRPr="00F3743A" w:rsidRDefault="00671DBB" w:rsidP="00FE5A83"/>
        </w:tc>
        <w:tc>
          <w:tcPr>
            <w:tcW w:w="53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45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638" w:type="dxa"/>
          </w:tcPr>
          <w:p w:rsidR="00671DBB" w:rsidRPr="00F3743A" w:rsidRDefault="00671DBB" w:rsidP="00FE5A83"/>
        </w:tc>
        <w:tc>
          <w:tcPr>
            <w:tcW w:w="49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>
            <w:r w:rsidRPr="00F3743A">
              <w:t xml:space="preserve"> </w:t>
            </w:r>
          </w:p>
        </w:tc>
        <w:tc>
          <w:tcPr>
            <w:tcW w:w="60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1" w:type="dxa"/>
          </w:tcPr>
          <w:p w:rsidR="00671DBB" w:rsidRPr="00F3743A" w:rsidRDefault="00671DBB" w:rsidP="00FE5A83"/>
        </w:tc>
        <w:tc>
          <w:tcPr>
            <w:tcW w:w="74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9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7" w:type="dxa"/>
          </w:tcPr>
          <w:p w:rsidR="00671DBB" w:rsidRPr="00F3743A" w:rsidRDefault="00671DBB" w:rsidP="00FE5A83"/>
        </w:tc>
        <w:tc>
          <w:tcPr>
            <w:tcW w:w="53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45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8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638" w:type="dxa"/>
          </w:tcPr>
          <w:p w:rsidR="00671DBB" w:rsidRPr="00F3743A" w:rsidRDefault="00671DBB" w:rsidP="00FE5A83"/>
        </w:tc>
        <w:tc>
          <w:tcPr>
            <w:tcW w:w="49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0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1" w:type="dxa"/>
          </w:tcPr>
          <w:p w:rsidR="00671DBB" w:rsidRPr="00F3743A" w:rsidRDefault="00671DBB" w:rsidP="00FE5A83"/>
        </w:tc>
        <w:tc>
          <w:tcPr>
            <w:tcW w:w="74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45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rPr>
                <w:noProof/>
              </w:rPr>
            </w:pPr>
            <w:r w:rsidRPr="00F3743A">
              <w:rPr>
                <w:noProof/>
              </w:rPr>
              <w:t xml:space="preserve"> 1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9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7" w:type="dxa"/>
          </w:tcPr>
          <w:p w:rsidR="00671DBB" w:rsidRPr="00F3743A" w:rsidRDefault="00671DBB" w:rsidP="00FE5A83"/>
        </w:tc>
        <w:tc>
          <w:tcPr>
            <w:tcW w:w="53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45" w:type="dxa"/>
          </w:tcPr>
          <w:p w:rsidR="00671DBB" w:rsidRPr="00F3743A" w:rsidRDefault="00671DBB" w:rsidP="00FE5A83"/>
        </w:tc>
        <w:tc>
          <w:tcPr>
            <w:tcW w:w="62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28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rPr>
          <w:color w:val="000000"/>
          <w:shd w:val="clear" w:color="auto" w:fill="FFFFFF"/>
          <w:lang w:val="en-US"/>
        </w:rPr>
      </w:pPr>
      <w:r w:rsidRPr="00F3743A">
        <w:rPr>
          <w:lang w:val="en-US"/>
        </w:rPr>
        <w:t xml:space="preserve">  </w:t>
      </w:r>
      <w:r w:rsidRPr="00F3743A">
        <w:rPr>
          <w:color w:val="000000"/>
          <w:shd w:val="clear" w:color="auto" w:fill="FFFFFF"/>
          <w:lang w:val="en-US"/>
        </w:rPr>
        <w:t xml:space="preserve">                                       a     b    c     d    e     f      g      h                   </w:t>
      </w:r>
    </w:p>
    <w:p w:rsidR="00671DBB" w:rsidRPr="00F3743A" w:rsidRDefault="00671DBB" w:rsidP="00671DBB">
      <w:pPr>
        <w:rPr>
          <w:color w:val="000000"/>
          <w:shd w:val="clear" w:color="auto" w:fill="FFFFFF"/>
          <w:lang w:val="en-US"/>
        </w:rPr>
      </w:pPr>
      <w:r w:rsidRPr="00F3743A">
        <w:rPr>
          <w:lang w:val="en-US"/>
        </w:rPr>
        <w:t>1.</w:t>
      </w:r>
      <w:r w:rsidRPr="00F3743A">
        <w:rPr>
          <w:color w:val="000000"/>
          <w:shd w:val="clear" w:color="auto" w:fill="FFFFFF"/>
          <w:lang w:val="en-US"/>
        </w:rPr>
        <w:t xml:space="preserve"> </w:t>
      </w:r>
      <w:r w:rsidRPr="00F3743A">
        <w:rPr>
          <w:color w:val="000000"/>
          <w:shd w:val="clear" w:color="auto" w:fill="FFFFFF"/>
        </w:rPr>
        <w:t>С</w:t>
      </w:r>
      <w:r w:rsidRPr="00F3743A">
        <w:rPr>
          <w:color w:val="000000"/>
          <w:shd w:val="clear" w:color="auto" w:fill="FFFFFF"/>
          <w:lang w:val="en-US"/>
        </w:rPr>
        <w:t>f</w:t>
      </w:r>
      <w:r w:rsidRPr="00F3743A">
        <w:rPr>
          <w:lang w:val="en-US"/>
        </w:rPr>
        <w:t>1 - ______?           2.</w:t>
      </w:r>
      <w:r w:rsidRPr="00F3743A">
        <w:rPr>
          <w:color w:val="000000"/>
          <w:shd w:val="clear" w:color="auto" w:fill="FFFFFF"/>
          <w:lang w:val="en-US"/>
        </w:rPr>
        <w:t xml:space="preserve"> </w:t>
      </w:r>
      <w:r w:rsidRPr="00F3743A">
        <w:rPr>
          <w:color w:val="000000"/>
          <w:shd w:val="clear" w:color="auto" w:fill="FFFFFF"/>
        </w:rPr>
        <w:t>С</w:t>
      </w:r>
      <w:r w:rsidRPr="00F3743A">
        <w:rPr>
          <w:lang w:val="en-US"/>
        </w:rPr>
        <w:t>________?       3.</w:t>
      </w:r>
      <w:r w:rsidRPr="00F3743A">
        <w:rPr>
          <w:color w:val="000000"/>
          <w:shd w:val="clear" w:color="auto" w:fill="FFFFFF"/>
          <w:lang w:val="en-US"/>
        </w:rPr>
        <w:t xml:space="preserve"> </w:t>
      </w:r>
      <w:r w:rsidRPr="00F3743A">
        <w:rPr>
          <w:lang w:val="en-US"/>
        </w:rPr>
        <w:t>_________?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7. Проберитесь белым ферзём в домик «Д» (не перепрыгивая через препятствия «0» и не становясь под бой чёрного ферзя). Маршрут белого ферзя покажите стрелкой.  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602" w:type="dxa"/>
          </w:tcPr>
          <w:p w:rsidR="00671DBB" w:rsidRPr="00F3743A" w:rsidRDefault="00671DBB" w:rsidP="00FE5A83"/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Д</w:t>
            </w:r>
          </w:p>
        </w:tc>
        <w:tc>
          <w:tcPr>
            <w:tcW w:w="514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48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602" w:type="dxa"/>
          </w:tcPr>
          <w:p w:rsidR="00671DBB" w:rsidRPr="00F3743A" w:rsidRDefault="00671DBB" w:rsidP="00FE5A83">
            <w:r w:rsidRPr="00F3743A"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4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1AFBC89" wp14:editId="6DE09242">
                  <wp:extent cx="247649" cy="180975"/>
                  <wp:effectExtent l="0" t="0" r="0" b="0"/>
                  <wp:docPr id="151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1" cy="17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602" w:type="dxa"/>
          </w:tcPr>
          <w:p w:rsidR="00671DBB" w:rsidRPr="00F3743A" w:rsidRDefault="00671DBB" w:rsidP="00FE5A83"/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4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48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2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602" w:type="dxa"/>
          </w:tcPr>
          <w:p w:rsidR="00671DBB" w:rsidRPr="00F3743A" w:rsidRDefault="00671DBB" w:rsidP="00FE5A83"/>
        </w:tc>
        <w:tc>
          <w:tcPr>
            <w:tcW w:w="51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</w:t>
            </w:r>
          </w:p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0</w:t>
            </w:r>
          </w:p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4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rPr>
                <w:noProof/>
              </w:rPr>
            </w:pPr>
            <w:r w:rsidRPr="00F3743A">
              <w:rPr>
                <w:noProof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4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48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B57DA8C" wp14:editId="54680E57">
                  <wp:extent cx="228600" cy="238125"/>
                  <wp:effectExtent l="19050" t="0" r="0" b="0"/>
                  <wp:docPr id="15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5" cy="23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     a       b      c    d      e    f      g    h 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>8. Побейте белым конём все чёрные фигуры, забирая каждым ходом по одной из них. Маршрут белого коня покажите стрелкой и запишите три первых взятия.</w:t>
      </w:r>
    </w:p>
    <w:p w:rsidR="00671DBB" w:rsidRPr="00F3743A" w:rsidRDefault="00671DBB" w:rsidP="00671DBB"/>
    <w:tbl>
      <w:tblPr>
        <w:tblW w:w="0" w:type="auto"/>
        <w:tblInd w:w="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76"/>
        <w:gridCol w:w="435"/>
        <w:gridCol w:w="480"/>
        <w:gridCol w:w="495"/>
        <w:gridCol w:w="600"/>
        <w:gridCol w:w="567"/>
        <w:gridCol w:w="567"/>
        <w:gridCol w:w="567"/>
      </w:tblGrid>
      <w:tr w:rsidR="00671DBB" w:rsidRPr="00F3743A" w:rsidTr="00FE5A83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>
            <w:r w:rsidRPr="00F3743A">
              <w:t>N</w:t>
            </w:r>
          </w:p>
        </w:tc>
        <w:tc>
          <w:tcPr>
            <w:tcW w:w="4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0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43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6FB0582" wp14:editId="570F2743">
                  <wp:extent cx="275447" cy="266700"/>
                  <wp:effectExtent l="0" t="0" r="0" b="0"/>
                  <wp:docPr id="5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60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B6229C6" wp14:editId="7FE99B78">
                  <wp:extent cx="275447" cy="266700"/>
                  <wp:effectExtent l="0" t="0" r="0" b="0"/>
                  <wp:docPr id="5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0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FFE4540" wp14:editId="18B38F6E">
                  <wp:extent cx="238125" cy="266700"/>
                  <wp:effectExtent l="19050" t="0" r="9525" b="0"/>
                  <wp:docPr id="55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5" cy="2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3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60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B922702" wp14:editId="70EF4C78">
                  <wp:extent cx="285749" cy="276225"/>
                  <wp:effectExtent l="0" t="0" r="1" b="0"/>
                  <wp:docPr id="5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0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7558225" wp14:editId="166E844F">
                  <wp:extent cx="276223" cy="295275"/>
                  <wp:effectExtent l="0" t="0" r="0" b="0"/>
                  <wp:docPr id="56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3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3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60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8D68D63" wp14:editId="49FADBC4">
                  <wp:extent cx="247650" cy="247387"/>
                  <wp:effectExtent l="0" t="0" r="0" b="0"/>
                  <wp:docPr id="56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49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00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88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35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5" w:type="dxa"/>
          </w:tcPr>
          <w:p w:rsidR="00671DBB" w:rsidRPr="00F3743A" w:rsidRDefault="00671DBB" w:rsidP="00FE5A83"/>
        </w:tc>
        <w:tc>
          <w:tcPr>
            <w:tcW w:w="60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     a     b      c    d       e       f     g       h                   </w:t>
      </w:r>
    </w:p>
    <w:p w:rsidR="00671DBB" w:rsidRPr="00F3743A" w:rsidRDefault="00671DBB" w:rsidP="00671DBB">
      <w:pPr>
        <w:tabs>
          <w:tab w:val="left" w:pos="2355"/>
        </w:tabs>
      </w:pPr>
      <w:r w:rsidRPr="00F3743A">
        <w:t>1. Ка</w:t>
      </w:r>
      <w:proofErr w:type="gramStart"/>
      <w:r w:rsidRPr="00F3743A">
        <w:t>8:_</w:t>
      </w:r>
      <w:proofErr w:type="gramEnd"/>
      <w:r w:rsidRPr="00F3743A">
        <w:t>_________?       2.К__________?       3.__________?</w:t>
      </w:r>
    </w:p>
    <w:p w:rsidR="00671DBB" w:rsidRPr="00F3743A" w:rsidRDefault="00671DBB" w:rsidP="00671DBB">
      <w:pPr>
        <w:tabs>
          <w:tab w:val="left" w:pos="2355"/>
        </w:tabs>
      </w:pP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9. Выиграйте белыми (белые и черные ходят по очереди), забирая все пешки противника. </w:t>
      </w: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shd w:val="clear" w:color="auto" w:fill="FFFFFF" w:themeFill="background1"/>
        <w:tabs>
          <w:tab w:val="left" w:pos="284"/>
        </w:tabs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>Маршрут белых пешек покажите стрелками и запишите четыре их первых хода.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460"/>
        <w:gridCol w:w="567"/>
        <w:gridCol w:w="567"/>
        <w:gridCol w:w="578"/>
        <w:gridCol w:w="556"/>
        <w:gridCol w:w="530"/>
        <w:gridCol w:w="497"/>
        <w:gridCol w:w="510"/>
      </w:tblGrid>
      <w:tr w:rsidR="00671DBB" w:rsidRPr="00F3743A" w:rsidTr="00FE5A83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460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7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6" w:type="dxa"/>
          </w:tcPr>
          <w:p w:rsidR="00671DBB" w:rsidRPr="00F3743A" w:rsidRDefault="00671DBB" w:rsidP="00FE5A83"/>
        </w:tc>
        <w:tc>
          <w:tcPr>
            <w:tcW w:w="53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/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8" w:type="dxa"/>
          </w:tcPr>
          <w:p w:rsidR="00671DBB" w:rsidRPr="00F3743A" w:rsidRDefault="00671DBB" w:rsidP="00FE5A83"/>
        </w:tc>
        <w:tc>
          <w:tcPr>
            <w:tcW w:w="55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0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7CDCF03" wp14:editId="6D8B73A3">
                  <wp:extent cx="275447" cy="266700"/>
                  <wp:effectExtent l="0" t="0" r="0" b="0"/>
                  <wp:docPr id="15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460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7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6" w:type="dxa"/>
          </w:tcPr>
          <w:p w:rsidR="00671DBB" w:rsidRPr="00F3743A" w:rsidRDefault="00671DBB" w:rsidP="00FE5A83"/>
        </w:tc>
        <w:tc>
          <w:tcPr>
            <w:tcW w:w="53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9E03458" wp14:editId="4944DED2">
                  <wp:extent cx="275447" cy="266700"/>
                  <wp:effectExtent l="0" t="0" r="0" b="0"/>
                  <wp:docPr id="15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22509BC" wp14:editId="11F35D46">
                  <wp:extent cx="275447" cy="266700"/>
                  <wp:effectExtent l="0" t="0" r="0" b="0"/>
                  <wp:docPr id="15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8" w:type="dxa"/>
          </w:tcPr>
          <w:p w:rsidR="00671DBB" w:rsidRPr="00F3743A" w:rsidRDefault="00671DBB" w:rsidP="00FE5A83"/>
        </w:tc>
        <w:tc>
          <w:tcPr>
            <w:tcW w:w="55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0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04DF02A" wp14:editId="09035BC5">
                  <wp:extent cx="257175" cy="266700"/>
                  <wp:effectExtent l="0" t="0" r="0" b="0"/>
                  <wp:docPr id="1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460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7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6" w:type="dxa"/>
          </w:tcPr>
          <w:p w:rsidR="00671DBB" w:rsidRPr="00F3743A" w:rsidRDefault="00671DBB" w:rsidP="00FE5A83"/>
        </w:tc>
        <w:tc>
          <w:tcPr>
            <w:tcW w:w="53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0E4463E" wp14:editId="3067A2C6">
                  <wp:extent cx="257175" cy="266700"/>
                  <wp:effectExtent l="0" t="0" r="0" b="0"/>
                  <wp:docPr id="1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8" w:type="dxa"/>
          </w:tcPr>
          <w:p w:rsidR="00671DBB" w:rsidRPr="00F3743A" w:rsidRDefault="00671DBB" w:rsidP="00FE5A83"/>
        </w:tc>
        <w:tc>
          <w:tcPr>
            <w:tcW w:w="55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0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460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7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56" w:type="dxa"/>
          </w:tcPr>
          <w:p w:rsidR="00671DBB" w:rsidRPr="00F3743A" w:rsidRDefault="00671DBB" w:rsidP="00FE5A83"/>
        </w:tc>
        <w:tc>
          <w:tcPr>
            <w:tcW w:w="53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/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8" w:type="dxa"/>
          </w:tcPr>
          <w:p w:rsidR="00671DBB" w:rsidRPr="00F3743A" w:rsidRDefault="00671DBB" w:rsidP="00FE5A83"/>
        </w:tc>
        <w:tc>
          <w:tcPr>
            <w:tcW w:w="55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30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    a     b    c    d    e     f    g    h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>1.</w:t>
      </w:r>
      <w:r w:rsidRPr="00F3743A">
        <w:rPr>
          <w:color w:val="000000"/>
          <w:shd w:val="clear" w:color="auto" w:fill="FFFFFF"/>
        </w:rPr>
        <w:t xml:space="preserve"> </w:t>
      </w:r>
      <w:r w:rsidRPr="00F3743A">
        <w:t>________?      2.</w:t>
      </w:r>
      <w:r w:rsidRPr="00F3743A">
        <w:rPr>
          <w:color w:val="000000"/>
          <w:shd w:val="clear" w:color="auto" w:fill="FFFFFF"/>
        </w:rPr>
        <w:t xml:space="preserve"> </w:t>
      </w:r>
      <w:r w:rsidRPr="00F3743A">
        <w:t>________?       3.</w:t>
      </w:r>
      <w:r w:rsidRPr="00F3743A">
        <w:rPr>
          <w:color w:val="000000"/>
          <w:shd w:val="clear" w:color="auto" w:fill="FFFFFF"/>
        </w:rPr>
        <w:t xml:space="preserve"> </w:t>
      </w:r>
      <w:r w:rsidRPr="00F3743A">
        <w:t>_______?  4.</w:t>
      </w:r>
      <w:r w:rsidRPr="00F3743A">
        <w:rPr>
          <w:color w:val="000000"/>
          <w:shd w:val="clear" w:color="auto" w:fill="FFFFFF"/>
        </w:rPr>
        <w:t xml:space="preserve"> </w:t>
      </w:r>
      <w:r w:rsidRPr="00F3743A">
        <w:t>_______?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10. Побейте белым королём все чёрные фигуры, забирая каждым ходом по одной из них. Маршрут белого короля покажите стрелкой и запишите три первых взятия.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497"/>
        <w:gridCol w:w="510"/>
      </w:tblGrid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/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2DC4F23" wp14:editId="28D4B6F3">
                  <wp:extent cx="247650" cy="247387"/>
                  <wp:effectExtent l="0" t="0" r="0" b="0"/>
                  <wp:docPr id="45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37B5BD4" wp14:editId="2E7E756F">
                  <wp:extent cx="190500" cy="276225"/>
                  <wp:effectExtent l="19050" t="0" r="0" b="0"/>
                  <wp:docPr id="4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44" cy="2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46BFD9D" wp14:editId="7DED4526">
                  <wp:extent cx="238125" cy="256818"/>
                  <wp:effectExtent l="0" t="0" r="9525" b="0"/>
                  <wp:docPr id="2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1" cy="2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282D033" wp14:editId="3F79DEB6">
                  <wp:extent cx="285750" cy="294920"/>
                  <wp:effectExtent l="0" t="0" r="0" b="0"/>
                  <wp:docPr id="61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161D012" wp14:editId="60782837">
                  <wp:extent cx="247650" cy="247387"/>
                  <wp:effectExtent l="0" t="0" r="0" b="0"/>
                  <wp:docPr id="30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/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CABB279" wp14:editId="61EACCC2">
                  <wp:extent cx="285750" cy="294920"/>
                  <wp:effectExtent l="0" t="0" r="0" b="0"/>
                  <wp:docPr id="38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7BE119C" wp14:editId="21B64D10">
                  <wp:extent cx="285750" cy="294920"/>
                  <wp:effectExtent l="0" t="0" r="0" b="0"/>
                  <wp:docPr id="38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</w:tcPr>
          <w:p w:rsidR="00671DBB" w:rsidRPr="00F3743A" w:rsidRDefault="00671DBB" w:rsidP="00FE5A83"/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97" w:type="dxa"/>
          </w:tcPr>
          <w:p w:rsidR="00671DBB" w:rsidRPr="00F3743A" w:rsidRDefault="00671DBB" w:rsidP="00FE5A83"/>
        </w:tc>
        <w:tc>
          <w:tcPr>
            <w:tcW w:w="510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9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0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      a    b     c     d    e    f     g    h</w:t>
      </w:r>
    </w:p>
    <w:p w:rsidR="00671DBB" w:rsidRPr="00F3743A" w:rsidRDefault="00671DBB" w:rsidP="00671DBB">
      <w:pPr>
        <w:tabs>
          <w:tab w:val="left" w:pos="2355"/>
        </w:tabs>
      </w:pPr>
      <w:r w:rsidRPr="00F3743A">
        <w:t>1. Кр</w:t>
      </w:r>
      <w:r w:rsidRPr="00F3743A">
        <w:rPr>
          <w:color w:val="000000"/>
          <w:shd w:val="clear" w:color="auto" w:fill="FFFFFF"/>
        </w:rPr>
        <w:t>f</w:t>
      </w:r>
      <w:proofErr w:type="gramStart"/>
      <w:r w:rsidRPr="00F3743A">
        <w:t>7:_</w:t>
      </w:r>
      <w:proofErr w:type="gramEnd"/>
      <w:r w:rsidRPr="00F3743A">
        <w:t>_________?       2.Кр________?        3.__________?</w:t>
      </w:r>
    </w:p>
    <w:p w:rsidR="00671DBB" w:rsidRPr="00F3743A" w:rsidRDefault="00671DBB" w:rsidP="00671DBB">
      <w:r w:rsidRPr="00F3743A">
        <w:t xml:space="preserve">                                          Критерии оценок: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Сумма результатов </w:t>
      </w:r>
      <w:proofErr w:type="gramStart"/>
      <w:r w:rsidRPr="00F3743A">
        <w:t>выполнения  отдельных</w:t>
      </w:r>
      <w:proofErr w:type="gramEnd"/>
      <w:r w:rsidRPr="00F3743A">
        <w:t xml:space="preserve"> заданий является    </w:t>
      </w:r>
    </w:p>
    <w:p w:rsidR="00671DBB" w:rsidRPr="00F3743A" w:rsidRDefault="00671DBB" w:rsidP="00671DBB">
      <w:r w:rsidRPr="00F3743A">
        <w:t xml:space="preserve">      общим </w:t>
      </w:r>
      <w:proofErr w:type="gramStart"/>
      <w:r w:rsidRPr="00F3743A">
        <w:t>результатом  промежуточного</w:t>
      </w:r>
      <w:proofErr w:type="gramEnd"/>
      <w:r w:rsidRPr="00F3743A">
        <w:t xml:space="preserve"> анкетирования 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8 до 10 баллов, имеет высокий уровень шахматного  </w:t>
      </w:r>
    </w:p>
    <w:p w:rsidR="00671DBB" w:rsidRPr="00F3743A" w:rsidRDefault="00671DBB" w:rsidP="00671DBB">
      <w:r w:rsidRPr="00F3743A">
        <w:t xml:space="preserve">         обучения.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5 до 7 баллов, имеет средний уровень шахматного  </w:t>
      </w:r>
    </w:p>
    <w:p w:rsidR="00671DBB" w:rsidRPr="00F3743A" w:rsidRDefault="00671DBB" w:rsidP="00671DBB">
      <w:r w:rsidRPr="00F3743A">
        <w:t xml:space="preserve">         обучения. </w:t>
      </w:r>
    </w:p>
    <w:p w:rsidR="00671DBB" w:rsidRPr="00F3743A" w:rsidRDefault="00671DBB" w:rsidP="00671DBB">
      <w:r w:rsidRPr="00F3743A">
        <w:t xml:space="preserve">   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2 до 4 баллов, имеет уровень шахматного  </w:t>
      </w:r>
    </w:p>
    <w:p w:rsidR="00671DBB" w:rsidRPr="00F3743A" w:rsidRDefault="00671DBB" w:rsidP="00671DBB">
      <w:r w:rsidRPr="00F3743A">
        <w:t xml:space="preserve">         обучения ниже среднего.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0 до 1 </w:t>
      </w:r>
      <w:proofErr w:type="gramStart"/>
      <w:r w:rsidRPr="00F3743A">
        <w:t>балла,  имеет</w:t>
      </w:r>
      <w:proofErr w:type="gramEnd"/>
      <w:r w:rsidRPr="00F3743A">
        <w:t xml:space="preserve"> низкий уровень шахматного  </w:t>
      </w:r>
    </w:p>
    <w:p w:rsidR="00671DBB" w:rsidRPr="00F3743A" w:rsidRDefault="00671DBB" w:rsidP="00671DBB">
      <w:r w:rsidRPr="00F3743A">
        <w:t xml:space="preserve">         обучения.</w:t>
      </w:r>
    </w:p>
    <w:p w:rsidR="00671DBB" w:rsidRPr="00F3743A" w:rsidRDefault="00671DBB" w:rsidP="00671DBB">
      <w:pPr>
        <w:pStyle w:val="a6"/>
        <w:jc w:val="center"/>
        <w:rPr>
          <w:b/>
          <w:sz w:val="20"/>
        </w:rPr>
      </w:pPr>
      <w:r w:rsidRPr="00F3743A">
        <w:rPr>
          <w:b/>
          <w:sz w:val="20"/>
        </w:rPr>
        <w:t>Промежуточная аттестация</w:t>
      </w:r>
    </w:p>
    <w:p w:rsidR="00671DBB" w:rsidRPr="00F3743A" w:rsidRDefault="00671DBB" w:rsidP="00671DBB">
      <w:pPr>
        <w:pStyle w:val="a6"/>
        <w:jc w:val="center"/>
        <w:rPr>
          <w:b/>
          <w:sz w:val="20"/>
        </w:rPr>
      </w:pPr>
      <w:r w:rsidRPr="00F3743A">
        <w:rPr>
          <w:b/>
          <w:sz w:val="20"/>
        </w:rPr>
        <w:t>1 год обучения</w:t>
      </w:r>
    </w:p>
    <w:p w:rsidR="00671DBB" w:rsidRPr="00F3743A" w:rsidRDefault="00671DBB" w:rsidP="00671DBB">
      <w:r w:rsidRPr="00F3743A">
        <w:t>Форма контроля: Тестирование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03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Шахматы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в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древности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назывались:</w:t>
      </w:r>
    </w:p>
    <w:p w:rsidR="00671DBB" w:rsidRPr="00F3743A" w:rsidRDefault="00671DBB" w:rsidP="00671DBB">
      <w:pPr>
        <w:pStyle w:val="a6"/>
        <w:tabs>
          <w:tab w:val="left" w:pos="3644"/>
          <w:tab w:val="left" w:pos="6535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только чатуранга;</w:t>
      </w:r>
      <w:r w:rsidRPr="00F3743A">
        <w:rPr>
          <w:sz w:val="20"/>
        </w:rPr>
        <w:tab/>
        <w:t>б)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только</w:t>
      </w:r>
      <w:r w:rsidRPr="00F3743A">
        <w:rPr>
          <w:spacing w:val="-2"/>
          <w:sz w:val="20"/>
        </w:rPr>
        <w:t xml:space="preserve"> </w:t>
      </w:r>
      <w:proofErr w:type="spellStart"/>
      <w:r w:rsidRPr="00F3743A">
        <w:rPr>
          <w:sz w:val="20"/>
        </w:rPr>
        <w:t>шатрандж</w:t>
      </w:r>
      <w:proofErr w:type="spellEnd"/>
      <w:r w:rsidRPr="00F3743A">
        <w:rPr>
          <w:sz w:val="20"/>
        </w:rPr>
        <w:t>;</w:t>
      </w:r>
      <w:r w:rsidRPr="00F3743A">
        <w:rPr>
          <w:sz w:val="20"/>
        </w:rPr>
        <w:tab/>
        <w:t>в)</w:t>
      </w:r>
      <w:r w:rsidRPr="00F3743A">
        <w:rPr>
          <w:spacing w:val="69"/>
          <w:sz w:val="20"/>
        </w:rPr>
        <w:t xml:space="preserve"> </w:t>
      </w:r>
      <w:r w:rsidRPr="00F3743A">
        <w:rPr>
          <w:sz w:val="20"/>
        </w:rPr>
        <w:t>чатуранга и</w:t>
      </w:r>
      <w:r w:rsidRPr="00F3743A">
        <w:rPr>
          <w:spacing w:val="-2"/>
          <w:sz w:val="20"/>
        </w:rPr>
        <w:t xml:space="preserve"> </w:t>
      </w:r>
      <w:proofErr w:type="spellStart"/>
      <w:r w:rsidRPr="00F3743A">
        <w:rPr>
          <w:sz w:val="20"/>
        </w:rPr>
        <w:t>шатрандж</w:t>
      </w:r>
      <w:proofErr w:type="spellEnd"/>
      <w:r w:rsidRPr="00F3743A">
        <w:rPr>
          <w:sz w:val="20"/>
        </w:rPr>
        <w:t>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На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шахматной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доске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имеются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следующие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линии:</w:t>
      </w:r>
    </w:p>
    <w:p w:rsidR="00671DBB" w:rsidRPr="00F3743A" w:rsidRDefault="00671DBB" w:rsidP="00671DBB">
      <w:pPr>
        <w:pStyle w:val="a6"/>
        <w:rPr>
          <w:sz w:val="20"/>
        </w:rPr>
      </w:pPr>
      <w:r w:rsidRPr="00F3743A">
        <w:rPr>
          <w:sz w:val="20"/>
        </w:rPr>
        <w:lastRenderedPageBreak/>
        <w:t>а) горизонтали, вертикали и параллели;</w:t>
      </w:r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б) горизонтали, вертикали и диагонали;</w:t>
      </w:r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в)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вертикали,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параллели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и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диагонали.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Количество</w:t>
      </w:r>
      <w:r w:rsidRPr="00F3743A">
        <w:rPr>
          <w:b w:val="0"/>
          <w:spacing w:val="-5"/>
          <w:sz w:val="20"/>
        </w:rPr>
        <w:t xml:space="preserve"> </w:t>
      </w:r>
      <w:r w:rsidRPr="00F3743A">
        <w:rPr>
          <w:b w:val="0"/>
          <w:sz w:val="20"/>
        </w:rPr>
        <w:t>полей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в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горизонталях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и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вертикалях:</w:t>
      </w:r>
    </w:p>
    <w:p w:rsidR="00671DBB" w:rsidRPr="00F3743A" w:rsidRDefault="00671DBB" w:rsidP="00671DBB">
      <w:pPr>
        <w:pStyle w:val="a6"/>
        <w:tabs>
          <w:tab w:val="left" w:pos="1727"/>
          <w:tab w:val="left" w:pos="2950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6;</w:t>
      </w:r>
      <w:r w:rsidRPr="00F3743A">
        <w:rPr>
          <w:sz w:val="20"/>
        </w:rPr>
        <w:tab/>
        <w:t>б)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8;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10.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В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самых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длинных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больших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диагоналях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всего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полей:</w:t>
      </w:r>
    </w:p>
    <w:p w:rsidR="00671DBB" w:rsidRPr="00F3743A" w:rsidRDefault="00671DBB" w:rsidP="00671DBB">
      <w:pPr>
        <w:pStyle w:val="a6"/>
        <w:tabs>
          <w:tab w:val="left" w:pos="1657"/>
          <w:tab w:val="left" w:pos="2949"/>
        </w:tabs>
        <w:rPr>
          <w:sz w:val="20"/>
        </w:rPr>
      </w:pPr>
      <w:r w:rsidRPr="00F3743A">
        <w:rPr>
          <w:sz w:val="20"/>
        </w:rPr>
        <w:t>а) 8;</w:t>
      </w:r>
      <w:r w:rsidRPr="00F3743A">
        <w:rPr>
          <w:sz w:val="20"/>
        </w:rPr>
        <w:tab/>
        <w:t>б) 10;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16.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В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самых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коротких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диагоналях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всего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полей:</w:t>
      </w:r>
    </w:p>
    <w:p w:rsidR="00671DBB" w:rsidRPr="00F3743A" w:rsidRDefault="00671DBB" w:rsidP="00671DBB">
      <w:pPr>
        <w:pStyle w:val="a6"/>
        <w:tabs>
          <w:tab w:val="left" w:pos="1727"/>
          <w:tab w:val="left" w:pos="2949"/>
        </w:tabs>
        <w:rPr>
          <w:sz w:val="20"/>
        </w:rPr>
      </w:pPr>
      <w:r w:rsidRPr="00F3743A">
        <w:rPr>
          <w:sz w:val="20"/>
        </w:rPr>
        <w:t>а) 1;</w:t>
      </w:r>
      <w:r w:rsidRPr="00F3743A">
        <w:rPr>
          <w:sz w:val="20"/>
        </w:rPr>
        <w:tab/>
        <w:t>б) 2;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3.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Центр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шахматной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доски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имеет форму:</w:t>
      </w:r>
    </w:p>
    <w:p w:rsidR="00671DBB" w:rsidRPr="00F3743A" w:rsidRDefault="00671DBB" w:rsidP="00671DBB">
      <w:pPr>
        <w:pStyle w:val="a6"/>
        <w:tabs>
          <w:tab w:val="left" w:pos="3615"/>
          <w:tab w:val="left" w:pos="6094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прямоугольника;</w:t>
      </w:r>
      <w:r w:rsidRPr="00F3743A">
        <w:rPr>
          <w:sz w:val="20"/>
        </w:rPr>
        <w:tab/>
        <w:t>б) квадрата;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ромба.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В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каждой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армии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белых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и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чёрных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насчитывается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фигур:</w:t>
      </w:r>
    </w:p>
    <w:p w:rsidR="00671DBB" w:rsidRPr="00F3743A" w:rsidRDefault="00671DBB" w:rsidP="00671DBB">
      <w:pPr>
        <w:pStyle w:val="a6"/>
        <w:tabs>
          <w:tab w:val="left" w:pos="2577"/>
          <w:tab w:val="left" w:pos="4511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по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16;</w:t>
      </w:r>
      <w:r w:rsidRPr="00F3743A">
        <w:rPr>
          <w:sz w:val="20"/>
        </w:rPr>
        <w:tab/>
        <w:t>б) по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20;</w:t>
      </w:r>
      <w:r w:rsidRPr="00F3743A">
        <w:rPr>
          <w:sz w:val="20"/>
        </w:rPr>
        <w:tab/>
        <w:t>в)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по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32.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В начальном положении у белых и у чёрных имеется – пешек, ладей, слонов,</w:t>
      </w:r>
      <w:r w:rsidRPr="00F3743A">
        <w:rPr>
          <w:b w:val="0"/>
          <w:spacing w:val="-67"/>
          <w:sz w:val="20"/>
        </w:rPr>
        <w:t xml:space="preserve"> </w:t>
      </w:r>
      <w:r w:rsidRPr="00F3743A">
        <w:rPr>
          <w:b w:val="0"/>
          <w:sz w:val="20"/>
        </w:rPr>
        <w:t>коней,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ферзей,</w:t>
      </w:r>
      <w:r w:rsidRPr="00F3743A">
        <w:rPr>
          <w:b w:val="0"/>
          <w:spacing w:val="2"/>
          <w:sz w:val="20"/>
        </w:rPr>
        <w:t xml:space="preserve"> </w:t>
      </w:r>
      <w:r w:rsidRPr="00F3743A">
        <w:rPr>
          <w:b w:val="0"/>
          <w:sz w:val="20"/>
        </w:rPr>
        <w:t>королей:</w:t>
      </w:r>
    </w:p>
    <w:p w:rsidR="00671DBB" w:rsidRPr="00F3743A" w:rsidRDefault="00671DBB" w:rsidP="00671DBB">
      <w:pPr>
        <w:pStyle w:val="a6"/>
        <w:tabs>
          <w:tab w:val="left" w:pos="1019"/>
        </w:tabs>
        <w:rPr>
          <w:sz w:val="20"/>
        </w:rPr>
      </w:pPr>
      <w:r w:rsidRPr="00F3743A">
        <w:rPr>
          <w:sz w:val="20"/>
        </w:rPr>
        <w:t>П</w:t>
      </w:r>
      <w:r w:rsidRPr="00F3743A">
        <w:rPr>
          <w:spacing w:val="1"/>
          <w:sz w:val="20"/>
        </w:rPr>
        <w:t xml:space="preserve"> </w:t>
      </w:r>
      <w:r w:rsidRPr="00F3743A">
        <w:rPr>
          <w:sz w:val="20"/>
        </w:rPr>
        <w:t>Л</w:t>
      </w:r>
      <w:r w:rsidRPr="00F3743A">
        <w:rPr>
          <w:spacing w:val="1"/>
          <w:sz w:val="20"/>
        </w:rPr>
        <w:t xml:space="preserve"> </w:t>
      </w:r>
      <w:r w:rsidRPr="00F3743A">
        <w:rPr>
          <w:sz w:val="20"/>
        </w:rPr>
        <w:t>С</w:t>
      </w:r>
      <w:r w:rsidRPr="00F3743A">
        <w:rPr>
          <w:spacing w:val="1"/>
          <w:sz w:val="20"/>
        </w:rPr>
        <w:t xml:space="preserve"> </w:t>
      </w:r>
      <w:r w:rsidRPr="00F3743A">
        <w:rPr>
          <w:sz w:val="20"/>
        </w:rPr>
        <w:t>К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Ф</w:t>
      </w:r>
      <w:r w:rsidRPr="00F3743A">
        <w:rPr>
          <w:spacing w:val="70"/>
          <w:sz w:val="20"/>
        </w:rPr>
        <w:t xml:space="preserve"> </w:t>
      </w:r>
      <w:proofErr w:type="spellStart"/>
      <w:proofErr w:type="gramStart"/>
      <w:r w:rsidRPr="00F3743A">
        <w:rPr>
          <w:sz w:val="20"/>
        </w:rPr>
        <w:t>Кр</w:t>
      </w:r>
      <w:proofErr w:type="spellEnd"/>
      <w:proofErr w:type="gramEnd"/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а)</w:t>
      </w:r>
      <w:r w:rsidRPr="00F3743A">
        <w:rPr>
          <w:sz w:val="20"/>
        </w:rPr>
        <w:tab/>
        <w:t>8,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1,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1;</w:t>
      </w:r>
    </w:p>
    <w:p w:rsidR="00671DBB" w:rsidRPr="00F3743A" w:rsidRDefault="00671DBB" w:rsidP="00671DBB">
      <w:pPr>
        <w:pStyle w:val="a6"/>
        <w:tabs>
          <w:tab w:val="left" w:pos="1037"/>
        </w:tabs>
        <w:rPr>
          <w:sz w:val="20"/>
        </w:rPr>
      </w:pPr>
      <w:r w:rsidRPr="00F3743A">
        <w:rPr>
          <w:sz w:val="20"/>
        </w:rPr>
        <w:t>б)</w:t>
      </w:r>
      <w:r w:rsidRPr="00F3743A">
        <w:rPr>
          <w:sz w:val="20"/>
        </w:rPr>
        <w:tab/>
        <w:t>8,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1;</w:t>
      </w:r>
    </w:p>
    <w:p w:rsidR="00671DBB" w:rsidRPr="00F3743A" w:rsidRDefault="00671DBB" w:rsidP="00671DBB">
      <w:pPr>
        <w:pStyle w:val="a6"/>
        <w:tabs>
          <w:tab w:val="left" w:pos="1027"/>
        </w:tabs>
        <w:rPr>
          <w:sz w:val="20"/>
        </w:rPr>
      </w:pPr>
      <w:r w:rsidRPr="00F3743A">
        <w:rPr>
          <w:sz w:val="20"/>
        </w:rPr>
        <w:t>в)</w:t>
      </w:r>
      <w:r w:rsidRPr="00F3743A">
        <w:rPr>
          <w:sz w:val="20"/>
        </w:rPr>
        <w:tab/>
        <w:t>8,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2,</w:t>
      </w:r>
      <w:r w:rsidRPr="00F3743A">
        <w:rPr>
          <w:spacing w:val="70"/>
          <w:sz w:val="20"/>
        </w:rPr>
        <w:t xml:space="preserve"> </w:t>
      </w:r>
      <w:r w:rsidRPr="00F3743A">
        <w:rPr>
          <w:sz w:val="20"/>
        </w:rPr>
        <w:t>2.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87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Можно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ставить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на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одно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поле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две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пешки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или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по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две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фигуры:</w:t>
      </w:r>
    </w:p>
    <w:p w:rsidR="00671DBB" w:rsidRPr="00F3743A" w:rsidRDefault="00671DBB" w:rsidP="00671DBB">
      <w:pPr>
        <w:pStyle w:val="a6"/>
        <w:tabs>
          <w:tab w:val="left" w:pos="2414"/>
          <w:tab w:val="left" w:pos="4524"/>
        </w:tabs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на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ваше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усмотрение.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На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поле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какого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цвета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стоит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чёрный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ферзь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в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начальной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позиции:</w:t>
      </w:r>
    </w:p>
    <w:p w:rsidR="00671DBB" w:rsidRPr="00F3743A" w:rsidRDefault="00671DBB" w:rsidP="00671DBB">
      <w:pPr>
        <w:pStyle w:val="a6"/>
        <w:tabs>
          <w:tab w:val="left" w:pos="3368"/>
          <w:tab w:val="left" w:pos="6177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белого;</w:t>
      </w:r>
      <w:r w:rsidRPr="00F3743A">
        <w:rPr>
          <w:sz w:val="20"/>
        </w:rPr>
        <w:tab/>
        <w:t>б) любого;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чёрного.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За сколько ходов ладья обежит вокруг шахматной доски,</w:t>
      </w:r>
      <w:r w:rsidRPr="00F3743A">
        <w:rPr>
          <w:b w:val="0"/>
          <w:spacing w:val="1"/>
          <w:sz w:val="20"/>
        </w:rPr>
        <w:t xml:space="preserve"> </w:t>
      </w:r>
      <w:r w:rsidRPr="00F3743A">
        <w:rPr>
          <w:b w:val="0"/>
          <w:sz w:val="20"/>
        </w:rPr>
        <w:t>двигаясь только</w:t>
      </w:r>
      <w:r w:rsidRPr="00F3743A">
        <w:rPr>
          <w:b w:val="0"/>
          <w:spacing w:val="-67"/>
          <w:sz w:val="20"/>
        </w:rPr>
        <w:t xml:space="preserve"> </w:t>
      </w:r>
      <w:r w:rsidRPr="00F3743A">
        <w:rPr>
          <w:b w:val="0"/>
          <w:sz w:val="20"/>
        </w:rPr>
        <w:t>по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углам:</w:t>
      </w:r>
    </w:p>
    <w:p w:rsidR="00671DBB" w:rsidRPr="00F3743A" w:rsidRDefault="00671DBB" w:rsidP="00671DBB">
      <w:pPr>
        <w:pStyle w:val="a6"/>
        <w:tabs>
          <w:tab w:val="left" w:pos="2662"/>
          <w:tab w:val="left" w:pos="5100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за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4;</w:t>
      </w:r>
      <w:r w:rsidRPr="00F3743A">
        <w:rPr>
          <w:sz w:val="20"/>
        </w:rPr>
        <w:tab/>
        <w:t>б) за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8;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за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16.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Может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слон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обойти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все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поля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шахматной</w:t>
      </w:r>
      <w:r w:rsidRPr="00F3743A">
        <w:rPr>
          <w:b w:val="0"/>
          <w:spacing w:val="1"/>
          <w:sz w:val="20"/>
        </w:rPr>
        <w:t xml:space="preserve"> </w:t>
      </w:r>
      <w:r w:rsidRPr="00F3743A">
        <w:rPr>
          <w:b w:val="0"/>
          <w:sz w:val="20"/>
        </w:rPr>
        <w:t>доски:</w:t>
      </w:r>
    </w:p>
    <w:p w:rsidR="00671DBB" w:rsidRPr="00F3743A" w:rsidRDefault="00671DBB" w:rsidP="00671DBB">
      <w:pPr>
        <w:pStyle w:val="a6"/>
        <w:tabs>
          <w:tab w:val="left" w:pos="2764"/>
          <w:tab w:val="left" w:pos="4594"/>
        </w:tabs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может,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из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начального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положения.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1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Ходит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чёрный</w:t>
      </w:r>
      <w:r w:rsidRPr="00F3743A">
        <w:rPr>
          <w:b w:val="0"/>
          <w:spacing w:val="-1"/>
          <w:sz w:val="20"/>
        </w:rPr>
        <w:t xml:space="preserve"> </w:t>
      </w:r>
      <w:proofErr w:type="spellStart"/>
      <w:r w:rsidRPr="00F3743A">
        <w:rPr>
          <w:b w:val="0"/>
          <w:sz w:val="20"/>
        </w:rPr>
        <w:t>белопольный</w:t>
      </w:r>
      <w:proofErr w:type="spellEnd"/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слон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по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белым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диагоналям:</w:t>
      </w:r>
    </w:p>
    <w:p w:rsidR="00671DBB" w:rsidRPr="00F3743A" w:rsidRDefault="00671DBB" w:rsidP="00671DBB">
      <w:pPr>
        <w:pStyle w:val="a6"/>
        <w:tabs>
          <w:tab w:val="left" w:pos="3324"/>
          <w:tab w:val="left" w:pos="5224"/>
        </w:tabs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ходит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из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начальной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позиции.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Может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1"/>
          <w:sz w:val="20"/>
        </w:rPr>
        <w:t xml:space="preserve"> </w:t>
      </w:r>
      <w:r w:rsidRPr="00F3743A">
        <w:rPr>
          <w:b w:val="0"/>
          <w:sz w:val="20"/>
        </w:rPr>
        <w:t>ферзь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обойти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шахматную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доску:</w:t>
      </w:r>
    </w:p>
    <w:p w:rsidR="00671DBB" w:rsidRPr="00F3743A" w:rsidRDefault="00671DBB" w:rsidP="00671DBB">
      <w:pPr>
        <w:pStyle w:val="a6"/>
        <w:tabs>
          <w:tab w:val="left" w:pos="2403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б) да.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8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Максимально сколько белых ферзей может быть на шахматной доске во</w:t>
      </w:r>
      <w:r w:rsidRPr="00F3743A">
        <w:rPr>
          <w:b w:val="0"/>
          <w:spacing w:val="-67"/>
          <w:sz w:val="20"/>
        </w:rPr>
        <w:t xml:space="preserve"> </w:t>
      </w:r>
      <w:r w:rsidRPr="00F3743A">
        <w:rPr>
          <w:b w:val="0"/>
          <w:sz w:val="20"/>
        </w:rPr>
        <w:t>время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игры:</w:t>
      </w:r>
    </w:p>
    <w:p w:rsidR="00671DBB" w:rsidRPr="00F3743A" w:rsidRDefault="00671DBB" w:rsidP="00671DBB">
      <w:pPr>
        <w:pStyle w:val="a6"/>
        <w:tabs>
          <w:tab w:val="left" w:pos="3779"/>
          <w:tab w:val="left" w:pos="6132"/>
        </w:tabs>
        <w:rPr>
          <w:sz w:val="20"/>
        </w:rPr>
      </w:pPr>
      <w:r w:rsidRPr="00F3743A">
        <w:rPr>
          <w:sz w:val="20"/>
        </w:rPr>
        <w:t>а) один;</w:t>
      </w:r>
      <w:r w:rsidRPr="00F3743A">
        <w:rPr>
          <w:sz w:val="20"/>
        </w:rPr>
        <w:tab/>
        <w:t>б) девять;</w:t>
      </w:r>
      <w:r w:rsidRPr="00F3743A">
        <w:rPr>
          <w:sz w:val="20"/>
        </w:rPr>
        <w:tab/>
        <w:t>в)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сколько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угодно.</w:t>
      </w:r>
    </w:p>
    <w:p w:rsidR="00671DBB" w:rsidRPr="00F3743A" w:rsidRDefault="00671DBB" w:rsidP="00671DBB">
      <w:pPr>
        <w:pStyle w:val="a6"/>
        <w:rPr>
          <w:sz w:val="20"/>
        </w:rPr>
      </w:pP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Сколько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различных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ходов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может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сделать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конь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из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центра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доски:</w:t>
      </w:r>
    </w:p>
    <w:p w:rsidR="00671DBB" w:rsidRPr="00F3743A" w:rsidRDefault="00671DBB" w:rsidP="00671DBB">
      <w:pPr>
        <w:pStyle w:val="a6"/>
        <w:tabs>
          <w:tab w:val="left" w:pos="2777"/>
          <w:tab w:val="left" w:pos="4911"/>
        </w:tabs>
        <w:rPr>
          <w:sz w:val="20"/>
        </w:rPr>
      </w:pPr>
      <w:r w:rsidRPr="00F3743A">
        <w:rPr>
          <w:sz w:val="20"/>
        </w:rPr>
        <w:t>а) 2;</w:t>
      </w:r>
      <w:r w:rsidRPr="00F3743A">
        <w:rPr>
          <w:sz w:val="20"/>
        </w:rPr>
        <w:tab/>
        <w:t>б) 4;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8.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Может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пешка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прыгнуть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через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одно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поле:</w:t>
      </w:r>
    </w:p>
    <w:p w:rsidR="00671DBB" w:rsidRPr="00F3743A" w:rsidRDefault="00671DBB" w:rsidP="00671DBB">
      <w:pPr>
        <w:pStyle w:val="a6"/>
        <w:tabs>
          <w:tab w:val="left" w:pos="6574"/>
          <w:tab w:val="left" w:pos="8334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да;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только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из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начального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положения;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 на ваше</w:t>
      </w:r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усмотрение.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Может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пешка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брать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на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проходе слона:</w:t>
      </w:r>
    </w:p>
    <w:p w:rsidR="00671DBB" w:rsidRPr="00F3743A" w:rsidRDefault="00671DBB" w:rsidP="00671DBB">
      <w:pPr>
        <w:pStyle w:val="a6"/>
        <w:tabs>
          <w:tab w:val="left" w:pos="3534"/>
        </w:tabs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нет.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На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сколько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сторон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может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бить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пешка:</w:t>
      </w:r>
    </w:p>
    <w:p w:rsidR="00671DBB" w:rsidRPr="00F3743A" w:rsidRDefault="00671DBB" w:rsidP="00671DBB">
      <w:pPr>
        <w:pStyle w:val="a6"/>
        <w:tabs>
          <w:tab w:val="left" w:pos="3553"/>
        </w:tabs>
        <w:rPr>
          <w:sz w:val="20"/>
        </w:rPr>
      </w:pPr>
      <w:r w:rsidRPr="00F3743A">
        <w:rPr>
          <w:sz w:val="20"/>
        </w:rPr>
        <w:t>а) на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одну;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на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две.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Превращается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пешка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в короля:</w:t>
      </w:r>
    </w:p>
    <w:p w:rsidR="00671DBB" w:rsidRPr="00F3743A" w:rsidRDefault="00671DBB" w:rsidP="00671DBB">
      <w:pPr>
        <w:pStyle w:val="a6"/>
        <w:tabs>
          <w:tab w:val="left" w:pos="3184"/>
          <w:tab w:val="left" w:pos="5084"/>
        </w:tabs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на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ваше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усмотрение.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Может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король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вычертить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своими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ходами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квадрат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треугольник:</w:t>
      </w:r>
    </w:p>
    <w:p w:rsidR="00671DBB" w:rsidRPr="00F3743A" w:rsidRDefault="00671DBB" w:rsidP="00671DBB">
      <w:pPr>
        <w:pStyle w:val="a6"/>
        <w:tabs>
          <w:tab w:val="left" w:pos="2694"/>
          <w:tab w:val="left" w:pos="4804"/>
        </w:tabs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только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квадрат.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Какая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фигура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другого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цвета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не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может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стоять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рядом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с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такой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же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фигурой:</w:t>
      </w:r>
    </w:p>
    <w:p w:rsidR="00671DBB" w:rsidRPr="00F3743A" w:rsidRDefault="00671DBB" w:rsidP="00671DBB">
      <w:pPr>
        <w:pStyle w:val="a6"/>
        <w:tabs>
          <w:tab w:val="left" w:pos="2341"/>
          <w:tab w:val="left" w:pos="4928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ферзь;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ладья;</w:t>
      </w:r>
      <w:r w:rsidRPr="00F3743A">
        <w:rPr>
          <w:sz w:val="20"/>
        </w:rPr>
        <w:tab/>
        <w:t>в)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король.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Какая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фигура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всегда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останется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на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доске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до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конца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игры:</w:t>
      </w:r>
    </w:p>
    <w:p w:rsidR="00671DBB" w:rsidRPr="00F3743A" w:rsidRDefault="00671DBB" w:rsidP="00671DBB">
      <w:pPr>
        <w:pStyle w:val="a6"/>
        <w:tabs>
          <w:tab w:val="left" w:pos="2551"/>
          <w:tab w:val="left" w:pos="4959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ферзь;</w:t>
      </w:r>
      <w:r w:rsidRPr="00F3743A">
        <w:rPr>
          <w:sz w:val="20"/>
        </w:rPr>
        <w:tab/>
        <w:t>б) конь;</w:t>
      </w:r>
      <w:r w:rsidRPr="00F3743A">
        <w:rPr>
          <w:sz w:val="20"/>
        </w:rPr>
        <w:tab/>
        <w:t>в)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король.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Шах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–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это:</w:t>
      </w:r>
    </w:p>
    <w:p w:rsidR="00671DBB" w:rsidRPr="00F3743A" w:rsidRDefault="00671DBB" w:rsidP="00671DBB">
      <w:pPr>
        <w:pStyle w:val="a6"/>
        <w:rPr>
          <w:sz w:val="20"/>
        </w:rPr>
      </w:pPr>
      <w:r w:rsidRPr="00F3743A">
        <w:rPr>
          <w:sz w:val="20"/>
        </w:rPr>
        <w:t>а) нападение на короля противника;</w:t>
      </w:r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б)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взятие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короля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противника;</w:t>
      </w:r>
    </w:p>
    <w:p w:rsidR="00671DBB" w:rsidRPr="00F3743A" w:rsidRDefault="00671DBB" w:rsidP="00671DBB">
      <w:pPr>
        <w:pStyle w:val="a6"/>
        <w:rPr>
          <w:sz w:val="20"/>
        </w:rPr>
      </w:pPr>
      <w:r w:rsidRPr="00F3743A">
        <w:rPr>
          <w:sz w:val="20"/>
        </w:rPr>
        <w:t>в)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приближение</w:t>
      </w:r>
      <w:r w:rsidRPr="00F3743A">
        <w:rPr>
          <w:spacing w:val="-5"/>
          <w:sz w:val="20"/>
        </w:rPr>
        <w:t xml:space="preserve"> </w:t>
      </w:r>
      <w:r w:rsidRPr="00F3743A">
        <w:rPr>
          <w:sz w:val="20"/>
        </w:rPr>
        <w:t>к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королю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противника.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От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шаха,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каких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фигур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королю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нельзя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закрыться:</w:t>
      </w:r>
    </w:p>
    <w:p w:rsidR="00671DBB" w:rsidRPr="00F3743A" w:rsidRDefault="00671DBB" w:rsidP="00671DBB">
      <w:pPr>
        <w:pStyle w:val="a6"/>
        <w:tabs>
          <w:tab w:val="left" w:pos="4348"/>
          <w:tab w:val="left" w:pos="7665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от ферзя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ладьи;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от пешки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коня;</w:t>
      </w:r>
      <w:r w:rsidRPr="00F3743A">
        <w:rPr>
          <w:sz w:val="20"/>
        </w:rPr>
        <w:tab/>
        <w:t>в)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от ферзя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слона.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Мат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–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это:</w:t>
      </w:r>
    </w:p>
    <w:p w:rsidR="00671DBB" w:rsidRPr="00F3743A" w:rsidRDefault="00671DBB" w:rsidP="00671DBB">
      <w:pPr>
        <w:pStyle w:val="a6"/>
        <w:rPr>
          <w:sz w:val="20"/>
        </w:rPr>
      </w:pPr>
      <w:r w:rsidRPr="00F3743A">
        <w:rPr>
          <w:sz w:val="20"/>
        </w:rPr>
        <w:t>а) шах, от которого можно закрыться;</w:t>
      </w:r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шах,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от которого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защиты;</w:t>
      </w:r>
    </w:p>
    <w:p w:rsidR="00671DBB" w:rsidRPr="00F3743A" w:rsidRDefault="00671DBB" w:rsidP="00671DBB">
      <w:pPr>
        <w:pStyle w:val="a6"/>
        <w:rPr>
          <w:sz w:val="20"/>
        </w:rPr>
      </w:pPr>
      <w:r w:rsidRPr="00F3743A">
        <w:rPr>
          <w:sz w:val="20"/>
        </w:rPr>
        <w:t>в)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шах, от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которого можно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отступить.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lastRenderedPageBreak/>
        <w:t>Партия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заканчивается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в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ничью:</w:t>
      </w:r>
    </w:p>
    <w:p w:rsidR="00671DBB" w:rsidRPr="00F3743A" w:rsidRDefault="00671DBB" w:rsidP="00671DBB">
      <w:pPr>
        <w:pStyle w:val="a6"/>
        <w:tabs>
          <w:tab w:val="left" w:pos="4990"/>
          <w:tab w:val="left" w:pos="8116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из-за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потери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фигуры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или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пешки;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из-за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шаха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или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мата;</w:t>
      </w:r>
      <w:r w:rsidRPr="00F3743A">
        <w:rPr>
          <w:sz w:val="20"/>
        </w:rPr>
        <w:tab/>
        <w:t>в) из-за вечного</w:t>
      </w:r>
      <w:r w:rsidRPr="00F3743A">
        <w:rPr>
          <w:spacing w:val="-67"/>
          <w:sz w:val="20"/>
        </w:rPr>
        <w:t xml:space="preserve"> </w:t>
      </w:r>
      <w:r w:rsidRPr="00F3743A">
        <w:rPr>
          <w:sz w:val="20"/>
        </w:rPr>
        <w:t>шаха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или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пата.</w:t>
      </w:r>
    </w:p>
    <w:p w:rsidR="00671DBB" w:rsidRPr="00F3743A" w:rsidRDefault="00671DBB" w:rsidP="00671DBB">
      <w:pPr>
        <w:pStyle w:val="2"/>
        <w:keepNext w:val="0"/>
        <w:widowControl w:val="0"/>
        <w:numPr>
          <w:ilvl w:val="0"/>
          <w:numId w:val="17"/>
        </w:numPr>
        <w:tabs>
          <w:tab w:val="left" w:pos="1012"/>
        </w:tabs>
        <w:autoSpaceDE w:val="0"/>
        <w:autoSpaceDN w:val="0"/>
        <w:ind w:left="0" w:right="0" w:firstLine="0"/>
        <w:rPr>
          <w:b w:val="0"/>
          <w:sz w:val="20"/>
        </w:rPr>
      </w:pPr>
      <w:r w:rsidRPr="00F3743A">
        <w:rPr>
          <w:b w:val="0"/>
          <w:sz w:val="20"/>
        </w:rPr>
        <w:t>Стоит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король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под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шахом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при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пате:</w:t>
      </w:r>
    </w:p>
    <w:p w:rsidR="00671DBB" w:rsidRPr="00F3743A" w:rsidRDefault="00671DBB" w:rsidP="00671DBB">
      <w:pPr>
        <w:pStyle w:val="a6"/>
        <w:tabs>
          <w:tab w:val="left" w:pos="3103"/>
          <w:tab w:val="left" w:pos="5294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б) да;</w:t>
      </w:r>
      <w:r w:rsidRPr="00F3743A">
        <w:rPr>
          <w:sz w:val="20"/>
        </w:rPr>
        <w:tab/>
        <w:t>в)</w:t>
      </w:r>
      <w:r w:rsidRPr="00F3743A">
        <w:rPr>
          <w:spacing w:val="-5"/>
          <w:sz w:val="20"/>
        </w:rPr>
        <w:t xml:space="preserve"> </w:t>
      </w:r>
      <w:r w:rsidRPr="00F3743A">
        <w:rPr>
          <w:sz w:val="20"/>
        </w:rPr>
        <w:t>в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зависимости</w:t>
      </w:r>
      <w:r w:rsidRPr="00F3743A">
        <w:rPr>
          <w:spacing w:val="-4"/>
          <w:sz w:val="20"/>
        </w:rPr>
        <w:t xml:space="preserve"> </w:t>
      </w:r>
      <w:r w:rsidRPr="00F3743A">
        <w:rPr>
          <w:sz w:val="20"/>
        </w:rPr>
        <w:t>от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позиции.</w:t>
      </w:r>
    </w:p>
    <w:p w:rsidR="00671DBB" w:rsidRPr="00F3743A" w:rsidRDefault="00671DBB" w:rsidP="00671DBB"/>
    <w:p w:rsidR="00671DBB" w:rsidRPr="00F3743A" w:rsidRDefault="00671DBB" w:rsidP="00671DBB">
      <w:pPr>
        <w:pStyle w:val="2"/>
        <w:tabs>
          <w:tab w:val="left" w:pos="1012"/>
        </w:tabs>
        <w:rPr>
          <w:b w:val="0"/>
          <w:sz w:val="20"/>
        </w:rPr>
      </w:pPr>
      <w:r w:rsidRPr="00F3743A">
        <w:rPr>
          <w:b w:val="0"/>
          <w:sz w:val="20"/>
        </w:rPr>
        <w:t>29.Можно</w:t>
      </w:r>
      <w:r w:rsidRPr="00F3743A">
        <w:rPr>
          <w:b w:val="0"/>
          <w:spacing w:val="-5"/>
          <w:sz w:val="20"/>
        </w:rPr>
        <w:t xml:space="preserve"> </w:t>
      </w:r>
      <w:r w:rsidRPr="00F3743A">
        <w:rPr>
          <w:b w:val="0"/>
          <w:sz w:val="20"/>
        </w:rPr>
        <w:t>ли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проводить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рокировку,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когда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король</w:t>
      </w:r>
      <w:r w:rsidRPr="00F3743A">
        <w:rPr>
          <w:b w:val="0"/>
          <w:spacing w:val="-4"/>
          <w:sz w:val="20"/>
        </w:rPr>
        <w:t xml:space="preserve"> </w:t>
      </w:r>
      <w:r w:rsidRPr="00F3743A">
        <w:rPr>
          <w:b w:val="0"/>
          <w:sz w:val="20"/>
        </w:rPr>
        <w:t>стоит</w:t>
      </w:r>
      <w:r w:rsidRPr="00F3743A">
        <w:rPr>
          <w:b w:val="0"/>
          <w:spacing w:val="-2"/>
          <w:sz w:val="20"/>
        </w:rPr>
        <w:t xml:space="preserve"> </w:t>
      </w:r>
      <w:r w:rsidRPr="00F3743A">
        <w:rPr>
          <w:b w:val="0"/>
          <w:sz w:val="20"/>
        </w:rPr>
        <w:t>под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шахом:</w:t>
      </w:r>
    </w:p>
    <w:p w:rsidR="00671DBB" w:rsidRPr="00F3743A" w:rsidRDefault="00671DBB" w:rsidP="00671DBB">
      <w:pPr>
        <w:pStyle w:val="a6"/>
        <w:tabs>
          <w:tab w:val="left" w:pos="3184"/>
          <w:tab w:val="left" w:pos="5014"/>
        </w:tabs>
        <w:ind w:left="720"/>
        <w:rPr>
          <w:sz w:val="20"/>
        </w:rPr>
      </w:pPr>
      <w:r w:rsidRPr="00F3743A">
        <w:rPr>
          <w:sz w:val="20"/>
        </w:rPr>
        <w:t>а) да;</w:t>
      </w:r>
      <w:r w:rsidRPr="00F3743A">
        <w:rPr>
          <w:sz w:val="20"/>
        </w:rPr>
        <w:tab/>
        <w:t>б)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нет;</w:t>
      </w:r>
      <w:r w:rsidRPr="00F3743A">
        <w:rPr>
          <w:sz w:val="20"/>
        </w:rPr>
        <w:tab/>
        <w:t>в)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на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ваше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усмотрение.</w:t>
      </w:r>
    </w:p>
    <w:p w:rsidR="00671DBB" w:rsidRPr="00F3743A" w:rsidRDefault="00671DBB" w:rsidP="00671DBB">
      <w:pPr>
        <w:pStyle w:val="2"/>
        <w:tabs>
          <w:tab w:val="left" w:pos="1012"/>
        </w:tabs>
        <w:rPr>
          <w:b w:val="0"/>
          <w:sz w:val="20"/>
        </w:rPr>
      </w:pPr>
      <w:r w:rsidRPr="00F3743A">
        <w:rPr>
          <w:b w:val="0"/>
          <w:sz w:val="20"/>
        </w:rPr>
        <w:t>30. Где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в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записи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допущена</w:t>
      </w:r>
      <w:r w:rsidRPr="00F3743A">
        <w:rPr>
          <w:b w:val="0"/>
          <w:spacing w:val="-1"/>
          <w:sz w:val="20"/>
        </w:rPr>
        <w:t xml:space="preserve"> </w:t>
      </w:r>
      <w:r w:rsidRPr="00F3743A">
        <w:rPr>
          <w:b w:val="0"/>
          <w:sz w:val="20"/>
        </w:rPr>
        <w:t>ошибка:</w:t>
      </w:r>
    </w:p>
    <w:p w:rsidR="00671DBB" w:rsidRPr="00F3743A" w:rsidRDefault="00671DBB" w:rsidP="00671DBB">
      <w:pPr>
        <w:pStyle w:val="a6"/>
        <w:tabs>
          <w:tab w:val="left" w:pos="3371"/>
          <w:tab w:val="left" w:pos="6129"/>
          <w:tab w:val="left" w:pos="9103"/>
        </w:tabs>
        <w:rPr>
          <w:sz w:val="20"/>
        </w:rPr>
      </w:pPr>
      <w:r w:rsidRPr="00F3743A">
        <w:rPr>
          <w:sz w:val="20"/>
        </w:rPr>
        <w:t>а)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Ферзь –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Ф;</w:t>
      </w:r>
      <w:r w:rsidRPr="00F3743A">
        <w:rPr>
          <w:sz w:val="20"/>
        </w:rPr>
        <w:tab/>
        <w:t>б) Ладья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–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Л;</w:t>
      </w:r>
      <w:r w:rsidRPr="00F3743A">
        <w:rPr>
          <w:sz w:val="20"/>
        </w:rPr>
        <w:tab/>
        <w:t>в) Король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– К;</w:t>
      </w:r>
      <w:r w:rsidRPr="00F3743A">
        <w:rPr>
          <w:sz w:val="20"/>
        </w:rPr>
        <w:tab/>
        <w:t>г)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Слон –</w:t>
      </w:r>
      <w:r w:rsidRPr="00F3743A">
        <w:rPr>
          <w:spacing w:val="-1"/>
          <w:sz w:val="20"/>
        </w:rPr>
        <w:t xml:space="preserve"> </w:t>
      </w:r>
      <w:r w:rsidRPr="00F3743A">
        <w:rPr>
          <w:sz w:val="20"/>
        </w:rPr>
        <w:t>С.</w:t>
      </w:r>
    </w:p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r w:rsidRPr="00F3743A">
        <w:t>Ответы</w:t>
      </w:r>
      <w:r w:rsidRPr="00F3743A">
        <w:rPr>
          <w:spacing w:val="-2"/>
        </w:rPr>
        <w:t xml:space="preserve"> </w:t>
      </w:r>
      <w:r w:rsidRPr="00F3743A">
        <w:t>на</w:t>
      </w:r>
      <w:r w:rsidRPr="00F3743A">
        <w:rPr>
          <w:spacing w:val="-2"/>
        </w:rPr>
        <w:t xml:space="preserve"> </w:t>
      </w:r>
      <w:r w:rsidRPr="00F3743A">
        <w:t>тесты</w:t>
      </w:r>
      <w:r w:rsidRPr="00F3743A">
        <w:rPr>
          <w:spacing w:val="-1"/>
        </w:rPr>
        <w:t xml:space="preserve"> </w:t>
      </w:r>
      <w:r w:rsidRPr="00F3743A">
        <w:t>(первый</w:t>
      </w:r>
      <w:r w:rsidRPr="00F3743A">
        <w:rPr>
          <w:spacing w:val="-2"/>
        </w:rPr>
        <w:t xml:space="preserve"> </w:t>
      </w:r>
      <w:r w:rsidRPr="00F3743A">
        <w:t>год</w:t>
      </w:r>
      <w:r w:rsidRPr="00F3743A">
        <w:rPr>
          <w:spacing w:val="-1"/>
        </w:rPr>
        <w:t xml:space="preserve"> </w:t>
      </w:r>
      <w:r w:rsidRPr="00F3743A">
        <w:t>обучения)</w:t>
      </w:r>
    </w:p>
    <w:tbl>
      <w:tblPr>
        <w:tblStyle w:val="TableNormal"/>
        <w:tblpPr w:leftFromText="180" w:rightFromText="180" w:vertAnchor="text" w:horzAnchor="page" w:tblpX="1576" w:tblpY="233"/>
        <w:tblW w:w="0" w:type="auto"/>
        <w:tblLayout w:type="fixed"/>
        <w:tblLook w:val="01E0" w:firstRow="1" w:lastRow="1" w:firstColumn="1" w:lastColumn="1" w:noHBand="0" w:noVBand="0"/>
      </w:tblPr>
      <w:tblGrid>
        <w:gridCol w:w="1058"/>
        <w:gridCol w:w="1358"/>
        <w:gridCol w:w="1014"/>
      </w:tblGrid>
      <w:tr w:rsidR="00671DBB" w:rsidRPr="00F3743A" w:rsidTr="00FE5A83">
        <w:trPr>
          <w:trHeight w:val="316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1. в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11. а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21. а</w:t>
            </w:r>
          </w:p>
        </w:tc>
      </w:tr>
      <w:tr w:rsidR="00671DBB" w:rsidRPr="00F3743A" w:rsidTr="00FE5A83">
        <w:trPr>
          <w:trHeight w:val="322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2. б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12. б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22. в</w:t>
            </w:r>
          </w:p>
        </w:tc>
      </w:tr>
      <w:tr w:rsidR="00671DBB" w:rsidRPr="00F3743A" w:rsidTr="00FE5A83">
        <w:trPr>
          <w:trHeight w:val="321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3. б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13. а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23. в</w:t>
            </w:r>
          </w:p>
        </w:tc>
      </w:tr>
      <w:tr w:rsidR="00671DBB" w:rsidRPr="00F3743A" w:rsidTr="00FE5A83">
        <w:trPr>
          <w:trHeight w:val="322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4. а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14. б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24.</w:t>
            </w:r>
            <w:r w:rsidRPr="00F3743A">
              <w:rPr>
                <w:spacing w:val="1"/>
                <w:sz w:val="20"/>
                <w:szCs w:val="20"/>
              </w:rPr>
              <w:t xml:space="preserve"> </w:t>
            </w:r>
            <w:r w:rsidRPr="00F3743A">
              <w:rPr>
                <w:sz w:val="20"/>
                <w:szCs w:val="20"/>
              </w:rPr>
              <w:t>а</w:t>
            </w:r>
          </w:p>
        </w:tc>
      </w:tr>
      <w:tr w:rsidR="00671DBB" w:rsidRPr="00F3743A" w:rsidTr="00FE5A83">
        <w:trPr>
          <w:trHeight w:val="321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5. б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15. б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25. б</w:t>
            </w:r>
          </w:p>
        </w:tc>
      </w:tr>
      <w:tr w:rsidR="00671DBB" w:rsidRPr="00F3743A" w:rsidTr="00FE5A83">
        <w:trPr>
          <w:trHeight w:val="322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6. б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16. в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26. б</w:t>
            </w:r>
          </w:p>
        </w:tc>
      </w:tr>
      <w:tr w:rsidR="00671DBB" w:rsidRPr="00F3743A" w:rsidTr="00FE5A83">
        <w:trPr>
          <w:trHeight w:val="321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7. а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17. а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27. в</w:t>
            </w:r>
          </w:p>
        </w:tc>
      </w:tr>
      <w:tr w:rsidR="00671DBB" w:rsidRPr="00F3743A" w:rsidTr="00FE5A83">
        <w:trPr>
          <w:trHeight w:val="322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8. а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18. б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28. а</w:t>
            </w:r>
          </w:p>
        </w:tc>
      </w:tr>
      <w:tr w:rsidR="00671DBB" w:rsidRPr="00F3743A" w:rsidTr="00FE5A83">
        <w:trPr>
          <w:trHeight w:val="322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9. б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19. б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29. б</w:t>
            </w:r>
          </w:p>
        </w:tc>
      </w:tr>
      <w:tr w:rsidR="00671DBB" w:rsidRPr="00F3743A" w:rsidTr="00FE5A83">
        <w:trPr>
          <w:trHeight w:val="316"/>
        </w:trPr>
        <w:tc>
          <w:tcPr>
            <w:tcW w:w="10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10. в</w:t>
            </w:r>
          </w:p>
        </w:tc>
        <w:tc>
          <w:tcPr>
            <w:tcW w:w="1358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20. б</w:t>
            </w:r>
          </w:p>
        </w:tc>
        <w:tc>
          <w:tcPr>
            <w:tcW w:w="1014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30. в</w:t>
            </w:r>
          </w:p>
        </w:tc>
      </w:tr>
    </w:tbl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pPr>
        <w:pStyle w:val="a6"/>
        <w:rPr>
          <w:sz w:val="20"/>
        </w:rPr>
      </w:pPr>
    </w:p>
    <w:p w:rsidR="00671DBB" w:rsidRPr="00F3743A" w:rsidRDefault="00671DBB" w:rsidP="00671DBB">
      <w:pPr>
        <w:pStyle w:val="10"/>
        <w:jc w:val="both"/>
        <w:rPr>
          <w:b w:val="0"/>
          <w:sz w:val="20"/>
        </w:rPr>
      </w:pPr>
      <w:r w:rsidRPr="00F3743A">
        <w:rPr>
          <w:b w:val="0"/>
          <w:sz w:val="20"/>
        </w:rPr>
        <w:t>Критерии</w:t>
      </w:r>
      <w:r w:rsidRPr="00F3743A">
        <w:rPr>
          <w:b w:val="0"/>
          <w:spacing w:val="-3"/>
          <w:sz w:val="20"/>
        </w:rPr>
        <w:t xml:space="preserve"> </w:t>
      </w:r>
      <w:r w:rsidRPr="00F3743A">
        <w:rPr>
          <w:b w:val="0"/>
          <w:sz w:val="20"/>
        </w:rPr>
        <w:t>оценок:</w:t>
      </w:r>
    </w:p>
    <w:p w:rsidR="00671DBB" w:rsidRPr="00F3743A" w:rsidRDefault="00671DBB" w:rsidP="00671DBB">
      <w:pPr>
        <w:pStyle w:val="a6"/>
        <w:rPr>
          <w:sz w:val="20"/>
        </w:rPr>
      </w:pPr>
    </w:p>
    <w:tbl>
      <w:tblPr>
        <w:tblStyle w:val="TableNormal"/>
        <w:tblW w:w="0" w:type="auto"/>
        <w:tblInd w:w="1589" w:type="dxa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671DBB" w:rsidRPr="00F3743A" w:rsidTr="00FE5A83">
        <w:trPr>
          <w:trHeight w:val="421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Правильных</w:t>
            </w:r>
            <w:proofErr w:type="spellEnd"/>
            <w:r w:rsidRPr="00F3743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3743A">
              <w:rPr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Ошибок</w:t>
            </w:r>
            <w:proofErr w:type="spellEnd"/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Баллы</w:t>
            </w:r>
            <w:proofErr w:type="spellEnd"/>
          </w:p>
        </w:tc>
      </w:tr>
      <w:tr w:rsidR="00671DBB" w:rsidRPr="00F3743A" w:rsidTr="00FE5A83">
        <w:trPr>
          <w:trHeight w:val="488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30 – 29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0 – 1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«5»</w:t>
            </w:r>
          </w:p>
        </w:tc>
      </w:tr>
      <w:tr w:rsidR="00671DBB" w:rsidRPr="00F3743A" w:rsidTr="00FE5A83">
        <w:trPr>
          <w:trHeight w:val="487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28 – 24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 – 6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«4»</w:t>
            </w:r>
          </w:p>
        </w:tc>
      </w:tr>
      <w:tr w:rsidR="00671DBB" w:rsidRPr="00F3743A" w:rsidTr="00FE5A83">
        <w:trPr>
          <w:trHeight w:val="487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23 – 16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7 –14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«3»</w:t>
            </w:r>
          </w:p>
        </w:tc>
      </w:tr>
      <w:tr w:rsidR="00671DBB" w:rsidRPr="00F3743A" w:rsidTr="00FE5A83">
        <w:trPr>
          <w:trHeight w:val="421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15 – 0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15– 30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jc w:val="both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«2»</w:t>
            </w:r>
          </w:p>
        </w:tc>
      </w:tr>
    </w:tbl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2 год обучения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Входной контроль</w:t>
      </w:r>
    </w:p>
    <w:p w:rsidR="00671DBB" w:rsidRPr="00F3743A" w:rsidRDefault="00671DBB" w:rsidP="00671DBB">
      <w:r w:rsidRPr="00F3743A">
        <w:rPr>
          <w:color w:val="000000"/>
          <w:shd w:val="clear" w:color="auto" w:fill="FFFFFF"/>
        </w:rPr>
        <w:t xml:space="preserve">1. </w:t>
      </w:r>
      <w:r w:rsidRPr="00F3743A">
        <w:t xml:space="preserve"> Расшифруйте название шахматной дорожки.</w:t>
      </w:r>
    </w:p>
    <w:tbl>
      <w:tblPr>
        <w:tblW w:w="0" w:type="auto"/>
        <w:tblInd w:w="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709"/>
        <w:gridCol w:w="708"/>
        <w:gridCol w:w="709"/>
        <w:gridCol w:w="651"/>
        <w:gridCol w:w="767"/>
        <w:gridCol w:w="708"/>
        <w:gridCol w:w="709"/>
        <w:gridCol w:w="709"/>
      </w:tblGrid>
      <w:tr w:rsidR="00671DBB" w:rsidRPr="00F3743A" w:rsidTr="00FE5A83">
        <w:trPr>
          <w:trHeight w:val="618"/>
        </w:trPr>
        <w:tc>
          <w:tcPr>
            <w:tcW w:w="737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708" w:type="dxa"/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651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6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</w:p>
        </w:tc>
      </w:tr>
    </w:tbl>
    <w:p w:rsidR="00671DBB" w:rsidRPr="00F3743A" w:rsidRDefault="00671DBB" w:rsidP="00671DBB">
      <w:pPr>
        <w:tabs>
          <w:tab w:val="left" w:pos="2355"/>
        </w:tabs>
      </w:pPr>
      <w:r w:rsidRPr="00F3743A">
        <w:t xml:space="preserve">                            </w:t>
      </w:r>
      <w:r w:rsidRPr="00F3743A">
        <w:rPr>
          <w:color w:val="000000"/>
          <w:shd w:val="clear" w:color="auto" w:fill="FFFFFF"/>
        </w:rPr>
        <w:t>а5</w:t>
      </w:r>
      <w:r w:rsidRPr="00F3743A">
        <w:t xml:space="preserve">      b</w:t>
      </w:r>
      <w:r w:rsidRPr="00F3743A">
        <w:rPr>
          <w:color w:val="000000"/>
          <w:shd w:val="clear" w:color="auto" w:fill="FFFFFF"/>
        </w:rPr>
        <w:t>2</w:t>
      </w:r>
      <w:r w:rsidRPr="00F3743A">
        <w:t xml:space="preserve">    </w:t>
      </w:r>
      <w:r w:rsidRPr="00F3743A">
        <w:rPr>
          <w:color w:val="000000"/>
          <w:shd w:val="clear" w:color="auto" w:fill="FFFFFF"/>
        </w:rPr>
        <w:t xml:space="preserve">с8     d1    e3     f6      g7     h4    а2     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671DBB" w:rsidRPr="00F3743A" w:rsidTr="00FE5A83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color w:val="000000"/>
                <w:shd w:val="clear" w:color="auto" w:fill="FFFFFF"/>
              </w:rPr>
              <w:t xml:space="preserve"> 8                                </w:t>
            </w:r>
            <w:r w:rsidRPr="00F3743A">
              <w:rPr>
                <w:rFonts w:eastAsiaTheme="minorHAnsi"/>
              </w:rPr>
              <w:t xml:space="preserve">  </w:t>
            </w:r>
          </w:p>
        </w:tc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05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г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я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686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ш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7</w:t>
            </w:r>
          </w:p>
        </w:tc>
        <w:tc>
          <w:tcPr>
            <w:tcW w:w="72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э</w:t>
            </w:r>
          </w:p>
        </w:tc>
        <w:tc>
          <w:tcPr>
            <w:tcW w:w="705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5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ж</w:t>
            </w:r>
          </w:p>
        </w:tc>
        <w:tc>
          <w:tcPr>
            <w:tcW w:w="7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70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686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ч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lastRenderedPageBreak/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</w:tr>
      <w:tr w:rsidR="00671DBB" w:rsidRPr="00F3743A" w:rsidTr="00FE5A83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</w:tr>
      <w:tr w:rsidR="00671DBB" w:rsidRPr="00F3743A" w:rsidTr="00FE5A83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rPr>
                <w:color w:val="000000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 </w:t>
            </w:r>
            <w:r w:rsidRPr="00F3743A">
              <w:rPr>
                <w:color w:val="000000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t xml:space="preserve"> </w:t>
            </w:r>
            <w:r w:rsidRPr="00F3743A">
              <w:rPr>
                <w:color w:val="000000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671DBB" w:rsidRPr="00F3743A" w:rsidRDefault="00671DBB" w:rsidP="00FE5A83">
            <w:r w:rsidRPr="00F3743A">
              <w:rPr>
                <w:color w:val="000000"/>
                <w:shd w:val="clear" w:color="auto" w:fill="FFFFFF"/>
              </w:rPr>
              <w:t xml:space="preserve">  h</w:t>
            </w:r>
          </w:p>
        </w:tc>
      </w:tr>
    </w:tbl>
    <w:p w:rsidR="00671DBB" w:rsidRPr="00F3743A" w:rsidRDefault="00671DBB" w:rsidP="00671DBB">
      <w:r w:rsidRPr="00F3743A">
        <w:rPr>
          <w:color w:val="000000"/>
          <w:shd w:val="clear" w:color="auto" w:fill="FFFFFF"/>
        </w:rPr>
        <w:t>2.</w:t>
      </w:r>
      <w:r w:rsidRPr="00F3743A">
        <w:t xml:space="preserve">   На шахматной доске спрятаны названия шахматных фигур. Располагаются они в направлениях, по которым могут ходить. Названия каждой фигуры, кроме коня находятся на одной дорожке.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99"/>
        <w:gridCol w:w="857"/>
        <w:gridCol w:w="877"/>
        <w:gridCol w:w="872"/>
        <w:gridCol w:w="804"/>
        <w:gridCol w:w="806"/>
        <w:gridCol w:w="770"/>
      </w:tblGrid>
      <w:tr w:rsidR="00671DBB" w:rsidRPr="00F3743A" w:rsidTr="00FE5A83">
        <w:trPr>
          <w:trHeight w:val="535"/>
        </w:trPr>
        <w:tc>
          <w:tcPr>
            <w:tcW w:w="81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79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85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87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8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80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806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7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</w:tr>
      <w:tr w:rsidR="00671DBB" w:rsidRPr="00F3743A" w:rsidTr="00FE5A83">
        <w:trPr>
          <w:trHeight w:val="515"/>
        </w:trPr>
        <w:tc>
          <w:tcPr>
            <w:tcW w:w="81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799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85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877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8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  <w:tc>
          <w:tcPr>
            <w:tcW w:w="804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806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77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</w:tr>
      <w:tr w:rsidR="00671DBB" w:rsidRPr="00F3743A" w:rsidTr="00FE5A83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</w:tr>
      <w:tr w:rsidR="00671DBB" w:rsidRPr="00F3743A" w:rsidTr="00FE5A83">
        <w:trPr>
          <w:trHeight w:val="5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х</w:t>
            </w:r>
          </w:p>
        </w:tc>
      </w:tr>
      <w:tr w:rsidR="00671DBB" w:rsidRPr="00F3743A" w:rsidTr="00FE5A83">
        <w:trPr>
          <w:trHeight w:val="54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ш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з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</w:tr>
      <w:tr w:rsidR="00671DBB" w:rsidRPr="00F3743A" w:rsidTr="00FE5A83">
        <w:trPr>
          <w:trHeight w:val="5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о</w:t>
            </w:r>
          </w:p>
        </w:tc>
      </w:tr>
      <w:tr w:rsidR="00671DBB" w:rsidRPr="00F3743A" w:rsidTr="00FE5A83">
        <w:trPr>
          <w:trHeight w:val="5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 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ш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ъ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и</w:t>
            </w:r>
          </w:p>
        </w:tc>
      </w:tr>
      <w:tr w:rsidR="00671DBB" w:rsidRPr="00F3743A" w:rsidTr="00FE5A83">
        <w:trPr>
          <w:trHeight w:val="4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ф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я</w:t>
            </w:r>
          </w:p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</w:pPr>
      <w:r w:rsidRPr="00F3743A">
        <w:rPr>
          <w:color w:val="000000"/>
          <w:shd w:val="clear" w:color="auto" w:fill="FFFFFF"/>
        </w:rPr>
        <w:t xml:space="preserve">3. Ответьте: да или нет. Согласны ли вы, что: </w:t>
      </w:r>
    </w:p>
    <w:p w:rsidR="00671DBB" w:rsidRPr="00F3743A" w:rsidRDefault="00671DBB" w:rsidP="00671DBB">
      <w:pPr>
        <w:ind w:left="284"/>
      </w:pPr>
      <w:r w:rsidRPr="00F3743A">
        <w:t xml:space="preserve">1. Светлая клетка называется белым </w:t>
      </w:r>
      <w:proofErr w:type="gramStart"/>
      <w:r w:rsidRPr="00F3743A">
        <w:t>полем ?</w:t>
      </w:r>
      <w:proofErr w:type="gramEnd"/>
      <w:r w:rsidRPr="00F3743A">
        <w:t>_______</w:t>
      </w:r>
    </w:p>
    <w:p w:rsidR="00671DBB" w:rsidRPr="00F3743A" w:rsidRDefault="00671DBB" w:rsidP="00671DBB">
      <w:pPr>
        <w:ind w:left="284"/>
      </w:pPr>
      <w:r w:rsidRPr="00F3743A">
        <w:t>2. В большой диагонали семь полей? _______</w:t>
      </w:r>
    </w:p>
    <w:p w:rsidR="00671DBB" w:rsidRPr="00F3743A" w:rsidRDefault="00671DBB" w:rsidP="00671DBB">
      <w:pPr>
        <w:ind w:left="284"/>
      </w:pPr>
      <w:r w:rsidRPr="00F3743A">
        <w:t xml:space="preserve">3. В вертикали есть и белые, и чёрные </w:t>
      </w:r>
      <w:proofErr w:type="gramStart"/>
      <w:r w:rsidRPr="00F3743A">
        <w:t>поля?_</w:t>
      </w:r>
      <w:proofErr w:type="gramEnd"/>
      <w:r w:rsidRPr="00F3743A">
        <w:t>_______</w:t>
      </w:r>
    </w:p>
    <w:p w:rsidR="00671DBB" w:rsidRPr="00F3743A" w:rsidRDefault="00671DBB" w:rsidP="00671DBB">
      <w:pPr>
        <w:ind w:left="284"/>
      </w:pPr>
      <w:r w:rsidRPr="00F3743A">
        <w:t xml:space="preserve">4. В центре четыре </w:t>
      </w:r>
      <w:proofErr w:type="gramStart"/>
      <w:r w:rsidRPr="00F3743A">
        <w:t>поля?_</w:t>
      </w:r>
      <w:proofErr w:type="gramEnd"/>
      <w:r w:rsidRPr="00F3743A">
        <w:t>_______</w:t>
      </w:r>
    </w:p>
    <w:p w:rsidR="00671DBB" w:rsidRPr="00F3743A" w:rsidRDefault="00671DBB" w:rsidP="00671DBB">
      <w:pPr>
        <w:ind w:left="284"/>
      </w:pPr>
      <w:r w:rsidRPr="00F3743A">
        <w:t xml:space="preserve">5. В начальной позиции больше всего </w:t>
      </w:r>
      <w:proofErr w:type="gramStart"/>
      <w:r w:rsidRPr="00F3743A">
        <w:t>пешек?_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6. В начальном положение на всех горизонталях есть </w:t>
      </w:r>
      <w:proofErr w:type="gramStart"/>
      <w:r w:rsidRPr="00F3743A">
        <w:t>фигуры?_</w:t>
      </w:r>
      <w:proofErr w:type="gramEnd"/>
      <w:r w:rsidRPr="00F3743A">
        <w:t>____</w:t>
      </w:r>
    </w:p>
    <w:p w:rsidR="00671DBB" w:rsidRPr="00F3743A" w:rsidRDefault="00671DBB" w:rsidP="00671DBB">
      <w:pPr>
        <w:ind w:left="284"/>
      </w:pPr>
      <w:r w:rsidRPr="00F3743A">
        <w:t xml:space="preserve">7. В начальной позиции фигуры располагаются в </w:t>
      </w:r>
      <w:proofErr w:type="gramStart"/>
      <w:r w:rsidRPr="00F3743A">
        <w:t>центре?_</w:t>
      </w:r>
      <w:proofErr w:type="gramEnd"/>
      <w:r w:rsidRPr="00F3743A">
        <w:t>_____</w:t>
      </w:r>
    </w:p>
    <w:p w:rsidR="00671DBB" w:rsidRPr="00F3743A" w:rsidRDefault="00671DBB" w:rsidP="00671DBB">
      <w:pPr>
        <w:ind w:left="284"/>
      </w:pPr>
      <w:r w:rsidRPr="00F3743A">
        <w:t xml:space="preserve">8. Ладье разрешается передвигаться по </w:t>
      </w:r>
      <w:proofErr w:type="gramStart"/>
      <w:r w:rsidRPr="00F3743A">
        <w:t>вертикали?_</w:t>
      </w:r>
      <w:proofErr w:type="gramEnd"/>
      <w:r w:rsidRPr="00F3743A">
        <w:t>____</w:t>
      </w:r>
    </w:p>
    <w:p w:rsidR="00671DBB" w:rsidRPr="00F3743A" w:rsidRDefault="00671DBB" w:rsidP="00671DBB">
      <w:pPr>
        <w:ind w:left="284"/>
      </w:pPr>
      <w:r w:rsidRPr="00F3743A">
        <w:t xml:space="preserve">9. Ферзь может пойти с белого поля на </w:t>
      </w:r>
      <w:proofErr w:type="gramStart"/>
      <w:r w:rsidRPr="00F3743A">
        <w:t>белое?_</w:t>
      </w:r>
      <w:proofErr w:type="gramEnd"/>
      <w:r w:rsidRPr="00F3743A">
        <w:t xml:space="preserve">_____   </w:t>
      </w:r>
    </w:p>
    <w:p w:rsidR="00671DBB" w:rsidRPr="00F3743A" w:rsidRDefault="00671DBB" w:rsidP="00671DBB">
      <w:pPr>
        <w:ind w:left="284"/>
      </w:pPr>
      <w:r w:rsidRPr="00F3743A">
        <w:t xml:space="preserve">10. Конь может перепрыгивать через другие </w:t>
      </w:r>
      <w:proofErr w:type="gramStart"/>
      <w:r w:rsidRPr="00F3743A">
        <w:t>фигуры?_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11. Пешка ходит по вертикали, а бьёт по </w:t>
      </w:r>
      <w:proofErr w:type="gramStart"/>
      <w:r w:rsidRPr="00F3743A">
        <w:t>диагонали?_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12. Чёрная фигура может побить другую чёрную </w:t>
      </w:r>
      <w:proofErr w:type="gramStart"/>
      <w:r w:rsidRPr="00F3743A">
        <w:t>фигуру?_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13. </w:t>
      </w:r>
      <w:proofErr w:type="spellStart"/>
      <w:r w:rsidRPr="00F3743A">
        <w:t>Белопольный</w:t>
      </w:r>
      <w:proofErr w:type="spellEnd"/>
      <w:r w:rsidRPr="00F3743A">
        <w:t xml:space="preserve"> слон может побить </w:t>
      </w:r>
      <w:proofErr w:type="spellStart"/>
      <w:r w:rsidRPr="00F3743A">
        <w:t>чернопольного</w:t>
      </w:r>
      <w:proofErr w:type="spellEnd"/>
      <w:r w:rsidRPr="00F3743A">
        <w:t xml:space="preserve"> </w:t>
      </w:r>
      <w:proofErr w:type="gramStart"/>
      <w:r w:rsidRPr="00F3743A">
        <w:t>слона?_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14. Короля можно ставить под удар неприятельской </w:t>
      </w:r>
      <w:proofErr w:type="gramStart"/>
      <w:r w:rsidRPr="00F3743A">
        <w:t>фигуры?_</w:t>
      </w:r>
      <w:proofErr w:type="gramEnd"/>
      <w:r w:rsidRPr="00F3743A">
        <w:t xml:space="preserve">_____ </w:t>
      </w:r>
    </w:p>
    <w:p w:rsidR="00671DBB" w:rsidRPr="00F3743A" w:rsidRDefault="00671DBB" w:rsidP="00671DBB">
      <w:pPr>
        <w:ind w:left="284"/>
      </w:pPr>
      <w:r w:rsidRPr="00F3743A">
        <w:t xml:space="preserve">15. Шах – это нападение на </w:t>
      </w:r>
      <w:proofErr w:type="gramStart"/>
      <w:r w:rsidRPr="00F3743A">
        <w:t>короля?_</w:t>
      </w:r>
      <w:proofErr w:type="gramEnd"/>
      <w:r w:rsidRPr="00F3743A">
        <w:t>____</w:t>
      </w:r>
    </w:p>
    <w:p w:rsidR="00671DBB" w:rsidRPr="00F3743A" w:rsidRDefault="00671DBB" w:rsidP="00671DBB">
      <w:pPr>
        <w:ind w:left="284"/>
      </w:pPr>
      <w:r w:rsidRPr="00F3743A">
        <w:t xml:space="preserve">16. Мат – это шах, от которого нет </w:t>
      </w:r>
      <w:proofErr w:type="gramStart"/>
      <w:r w:rsidRPr="00F3743A">
        <w:t>защиты?_</w:t>
      </w:r>
      <w:proofErr w:type="gramEnd"/>
      <w:r w:rsidRPr="00F3743A">
        <w:t xml:space="preserve">_______       </w:t>
      </w:r>
    </w:p>
    <w:p w:rsidR="00671DBB" w:rsidRPr="00F3743A" w:rsidRDefault="00671DBB" w:rsidP="00671DBB">
      <w:pPr>
        <w:ind w:left="284"/>
      </w:pPr>
      <w:r w:rsidRPr="00F3743A">
        <w:t xml:space="preserve">17. Лучше поставить мат, чем объявить </w:t>
      </w:r>
      <w:proofErr w:type="gramStart"/>
      <w:r w:rsidRPr="00F3743A">
        <w:t>шах?_</w:t>
      </w:r>
      <w:proofErr w:type="gramEnd"/>
      <w:r w:rsidRPr="00F3743A">
        <w:t xml:space="preserve">_______      </w:t>
      </w:r>
    </w:p>
    <w:p w:rsidR="00671DBB" w:rsidRPr="00F3743A" w:rsidRDefault="00671DBB" w:rsidP="00671DBB">
      <w:pPr>
        <w:ind w:left="284"/>
      </w:pPr>
      <w:r w:rsidRPr="00F3743A">
        <w:t xml:space="preserve">18. Пат – это </w:t>
      </w:r>
      <w:proofErr w:type="gramStart"/>
      <w:r w:rsidRPr="00F3743A">
        <w:t>выигрыш?_</w:t>
      </w:r>
      <w:proofErr w:type="gramEnd"/>
      <w:r w:rsidRPr="00F3743A">
        <w:t xml:space="preserve">_______    </w:t>
      </w:r>
    </w:p>
    <w:p w:rsidR="00671DBB" w:rsidRPr="00F3743A" w:rsidRDefault="00671DBB" w:rsidP="00671DBB">
      <w:pPr>
        <w:tabs>
          <w:tab w:val="left" w:pos="2355"/>
        </w:tabs>
        <w:ind w:left="284"/>
      </w:pPr>
      <w:r w:rsidRPr="00F3743A">
        <w:t xml:space="preserve">19. Можно ли рокировать, если поле, через которое идёт король находиться под </w:t>
      </w:r>
      <w:proofErr w:type="gramStart"/>
      <w:r w:rsidRPr="00F3743A">
        <w:t>боем?_</w:t>
      </w:r>
      <w:proofErr w:type="gramEnd"/>
      <w:r w:rsidRPr="00F3743A">
        <w:t>_______</w:t>
      </w:r>
    </w:p>
    <w:p w:rsidR="00671DBB" w:rsidRPr="00F3743A" w:rsidRDefault="00671DBB" w:rsidP="00671DBB">
      <w:pPr>
        <w:ind w:left="284"/>
      </w:pPr>
      <w:r w:rsidRPr="00F3743A">
        <w:t xml:space="preserve">20. Когда сам не играешь, нужно подсказывать </w:t>
      </w:r>
      <w:proofErr w:type="gramStart"/>
      <w:r w:rsidRPr="00F3743A">
        <w:t>другим?_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21. Ладья сильнее, чем </w:t>
      </w:r>
      <w:proofErr w:type="gramStart"/>
      <w:r w:rsidRPr="00F3743A">
        <w:t>конь?_</w:t>
      </w:r>
      <w:proofErr w:type="gramEnd"/>
      <w:r w:rsidRPr="00F3743A">
        <w:t>_____</w:t>
      </w:r>
    </w:p>
    <w:p w:rsidR="00671DBB" w:rsidRPr="00F3743A" w:rsidRDefault="00671DBB" w:rsidP="00671DBB">
      <w:pPr>
        <w:ind w:left="284"/>
      </w:pPr>
      <w:r w:rsidRPr="00F3743A">
        <w:t xml:space="preserve">22. Слон с конём сильнее, чем </w:t>
      </w:r>
      <w:proofErr w:type="gramStart"/>
      <w:r w:rsidRPr="00F3743A">
        <w:t>ферзь?_</w:t>
      </w:r>
      <w:proofErr w:type="gramEnd"/>
      <w:r w:rsidRPr="00F3743A">
        <w:t>_______</w:t>
      </w:r>
    </w:p>
    <w:p w:rsidR="00671DBB" w:rsidRPr="00F3743A" w:rsidRDefault="00671DBB" w:rsidP="00671DBB">
      <w:pPr>
        <w:ind w:left="284"/>
      </w:pPr>
      <w:r w:rsidRPr="00F3743A">
        <w:t xml:space="preserve">23. Если на твоего короля напали, то в ответ тоже можно напасть на вражеского </w:t>
      </w:r>
      <w:proofErr w:type="gramStart"/>
      <w:r w:rsidRPr="00F3743A">
        <w:t>короля?_</w:t>
      </w:r>
      <w:proofErr w:type="gramEnd"/>
      <w:r w:rsidRPr="00F3743A">
        <w:t>_____</w:t>
      </w:r>
    </w:p>
    <w:p w:rsidR="00671DBB" w:rsidRPr="00F3743A" w:rsidRDefault="00671DBB" w:rsidP="00671DBB">
      <w:pPr>
        <w:ind w:left="284"/>
      </w:pPr>
      <w:r w:rsidRPr="00F3743A">
        <w:t xml:space="preserve">24. Вечный шах нужно делать в том случае, если твоя              позиция </w:t>
      </w:r>
      <w:proofErr w:type="gramStart"/>
      <w:r w:rsidRPr="00F3743A">
        <w:t>хуже?_</w:t>
      </w:r>
      <w:proofErr w:type="gramEnd"/>
      <w:r w:rsidRPr="00F3743A">
        <w:t>______</w:t>
      </w:r>
    </w:p>
    <w:p w:rsidR="00671DBB" w:rsidRPr="00F3743A" w:rsidRDefault="00671DBB" w:rsidP="00671DBB">
      <w:pPr>
        <w:ind w:left="284"/>
      </w:pPr>
      <w:r w:rsidRPr="00F3743A">
        <w:t xml:space="preserve">25. Лучше побить вражеского ферзя, чем поставить противнику </w:t>
      </w:r>
      <w:proofErr w:type="gramStart"/>
      <w:r w:rsidRPr="00F3743A">
        <w:t>мат?_</w:t>
      </w:r>
      <w:proofErr w:type="gramEnd"/>
      <w:r w:rsidRPr="00F3743A">
        <w:t>_______</w:t>
      </w:r>
    </w:p>
    <w:p w:rsidR="00671DBB" w:rsidRPr="00F3743A" w:rsidRDefault="00671DBB" w:rsidP="00671DBB">
      <w:pPr>
        <w:tabs>
          <w:tab w:val="left" w:pos="2355"/>
        </w:tabs>
      </w:pPr>
      <w:r w:rsidRPr="00F3743A">
        <w:rPr>
          <w:color w:val="000000"/>
          <w:shd w:val="clear" w:color="auto" w:fill="FFFFFF"/>
        </w:rPr>
        <w:lastRenderedPageBreak/>
        <w:t xml:space="preserve">4. </w:t>
      </w:r>
      <w:r w:rsidRPr="00F3743A"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671DBB" w:rsidRPr="00F3743A" w:rsidRDefault="00671DBB" w:rsidP="00671DBB">
      <w:pPr>
        <w:tabs>
          <w:tab w:val="left" w:pos="2355"/>
        </w:tabs>
      </w:pPr>
    </w:p>
    <w:tbl>
      <w:tblPr>
        <w:tblW w:w="5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  <w:gridCol w:w="1472"/>
      </w:tblGrid>
      <w:tr w:rsidR="00671DBB" w:rsidRPr="00F3743A" w:rsidTr="00FE5A83">
        <w:trPr>
          <w:trHeight w:val="1272"/>
          <w:jc w:val="center"/>
        </w:trPr>
        <w:tc>
          <w:tcPr>
            <w:tcW w:w="156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275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9B72BE9" wp14:editId="331C8654">
                  <wp:extent cx="561975" cy="561975"/>
                  <wp:effectExtent l="0" t="0" r="0" b="0"/>
                  <wp:docPr id="15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685A0194" wp14:editId="5FFB8C64">
                  <wp:extent cx="533400" cy="533400"/>
                  <wp:effectExtent l="0" t="0" r="0" b="0"/>
                  <wp:docPr id="16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</w:tr>
      <w:tr w:rsidR="00671DBB" w:rsidRPr="00F3743A" w:rsidTr="00FE5A83">
        <w:trPr>
          <w:trHeight w:val="1134"/>
          <w:jc w:val="center"/>
        </w:trPr>
        <w:tc>
          <w:tcPr>
            <w:tcW w:w="1560" w:type="dxa"/>
          </w:tcPr>
          <w:p w:rsidR="00671DBB" w:rsidRPr="00F3743A" w:rsidRDefault="00671DBB" w:rsidP="00FE5A83">
            <w:pPr>
              <w:tabs>
                <w:tab w:val="left" w:pos="2355"/>
              </w:tabs>
              <w:jc w:val="center"/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5045BB4F" wp14:editId="1E2F9D84">
                  <wp:extent cx="628650" cy="628650"/>
                  <wp:effectExtent l="0" t="0" r="0" b="0"/>
                  <wp:docPr id="16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72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23BAA64C" wp14:editId="4A8A872D">
                  <wp:extent cx="590550" cy="590550"/>
                  <wp:effectExtent l="0" t="0" r="0" b="0"/>
                  <wp:docPr id="16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</w:tr>
      <w:tr w:rsidR="00671DBB" w:rsidRPr="00F3743A" w:rsidTr="00FE5A83">
        <w:trPr>
          <w:trHeight w:val="1238"/>
          <w:jc w:val="center"/>
        </w:trPr>
        <w:tc>
          <w:tcPr>
            <w:tcW w:w="156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3F70B3D2" wp14:editId="61AF5D66">
                  <wp:extent cx="495300" cy="495300"/>
                  <wp:effectExtent l="0" t="0" r="0" b="0"/>
                  <wp:docPr id="16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72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1F9EF14A" wp14:editId="2F9B788E">
                  <wp:extent cx="590550" cy="590550"/>
                  <wp:effectExtent l="0" t="0" r="0" b="0"/>
                  <wp:docPr id="17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1002"/>
          <w:jc w:val="center"/>
        </w:trPr>
        <w:tc>
          <w:tcPr>
            <w:tcW w:w="1560" w:type="dxa"/>
          </w:tcPr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275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7A6C9CCD" wp14:editId="33C84DAC">
                  <wp:extent cx="609600" cy="609600"/>
                  <wp:effectExtent l="0" t="0" r="0" b="0"/>
                  <wp:docPr id="18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  <w:r w:rsidRPr="00F3743A">
              <w:rPr>
                <w:rFonts w:eastAsiaTheme="minorHAnsi"/>
              </w:rPr>
              <w:t xml:space="preserve"> </w:t>
            </w:r>
            <w:r w:rsidRPr="00F3743A">
              <w:rPr>
                <w:rFonts w:eastAsiaTheme="minorHAnsi"/>
                <w:noProof/>
              </w:rPr>
              <w:drawing>
                <wp:inline distT="0" distB="0" distL="0" distR="0" wp14:anchorId="26589A39" wp14:editId="30215546">
                  <wp:extent cx="571500" cy="571500"/>
                  <wp:effectExtent l="0" t="0" r="0" b="0"/>
                  <wp:docPr id="18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DBB" w:rsidRPr="00F3743A" w:rsidRDefault="00671DBB" w:rsidP="00FE5A83">
            <w:pPr>
              <w:tabs>
                <w:tab w:val="left" w:pos="2355"/>
              </w:tabs>
              <w:jc w:val="center"/>
              <w:rPr>
                <w:rFonts w:eastAsiaTheme="minorHAnsi"/>
              </w:rPr>
            </w:pPr>
          </w:p>
        </w:tc>
        <w:tc>
          <w:tcPr>
            <w:tcW w:w="1472" w:type="dxa"/>
          </w:tcPr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rPr>
                <w:rFonts w:eastAsiaTheme="minorHAnsi"/>
              </w:rPr>
            </w:pPr>
          </w:p>
          <w:p w:rsidR="00671DBB" w:rsidRPr="00F3743A" w:rsidRDefault="00671DBB" w:rsidP="00FE5A83">
            <w:pPr>
              <w:tabs>
                <w:tab w:val="left" w:pos="2355"/>
              </w:tabs>
              <w:rPr>
                <w:rFonts w:eastAsiaTheme="minorHAnsi"/>
              </w:rPr>
            </w:pPr>
          </w:p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>5. Верните на доску, пропавшую белую фигуру, так, чтобы чёрным был мат.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694"/>
        <w:gridCol w:w="567"/>
      </w:tblGrid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94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9D12CBC" wp14:editId="38ADD4A8">
                  <wp:extent cx="352425" cy="342897"/>
                  <wp:effectExtent l="0" t="0" r="0" b="0"/>
                  <wp:docPr id="18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84" cy="34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69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FC3F8E2" wp14:editId="1C2FFDB9">
                  <wp:extent cx="323850" cy="390168"/>
                  <wp:effectExtent l="0" t="0" r="0" b="0"/>
                  <wp:docPr id="18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50" cy="39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69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94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69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80" w:type="dxa"/>
          </w:tcPr>
          <w:p w:rsidR="00671DBB" w:rsidRPr="00F3743A" w:rsidRDefault="00671DBB" w:rsidP="00FE5A83"/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94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480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69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d    e    f       g    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>6. Белые начинают и объявляют чёрным мат в 1 ход. Правильный ход покажите стрелками и запишите.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567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lastRenderedPageBreak/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825735A" wp14:editId="4FC73908">
                  <wp:extent cx="247649" cy="228600"/>
                  <wp:effectExtent l="19050" t="0" r="1" b="0"/>
                  <wp:docPr id="1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15" cy="22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8E3D321" wp14:editId="4727700E">
                  <wp:extent cx="294919" cy="285750"/>
                  <wp:effectExtent l="0" t="0" r="0" b="0"/>
                  <wp:docPr id="19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F02A579" wp14:editId="3392EB60">
                  <wp:extent cx="371475" cy="304441"/>
                  <wp:effectExtent l="0" t="0" r="0" b="0"/>
                  <wp:docPr id="19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1" cy="30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65C823E" wp14:editId="45FD3920">
                  <wp:extent cx="285750" cy="266697"/>
                  <wp:effectExtent l="0" t="0" r="0" b="0"/>
                  <wp:docPr id="19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4" cy="26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d    e     f       g      h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       1. __________________?      </w:t>
      </w:r>
    </w:p>
    <w:p w:rsidR="00671DBB" w:rsidRPr="00F3743A" w:rsidRDefault="00671DBB" w:rsidP="00671DBB">
      <w:r w:rsidRPr="00F3743A">
        <w:t xml:space="preserve">                                              Критерии оценок:</w:t>
      </w:r>
    </w:p>
    <w:p w:rsidR="00671DBB" w:rsidRPr="00F3743A" w:rsidRDefault="00671DBB" w:rsidP="00671DBB">
      <w:r w:rsidRPr="00F3743A">
        <w:t xml:space="preserve">Сумма результатов выполнения отдельных заданий является    </w:t>
      </w:r>
    </w:p>
    <w:p w:rsidR="00671DBB" w:rsidRPr="00F3743A" w:rsidRDefault="00671DBB" w:rsidP="00671DBB">
      <w:r w:rsidRPr="00F3743A">
        <w:t xml:space="preserve">      общим результатом предварительного анкетирования 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5 до 6 баллов, имеет высокий уровень готовности к шахматному  </w:t>
      </w:r>
    </w:p>
    <w:p w:rsidR="00671DBB" w:rsidRPr="00F3743A" w:rsidRDefault="00671DBB" w:rsidP="00671DBB">
      <w:r w:rsidRPr="00F3743A">
        <w:t xml:space="preserve">         обучению.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3 до 4 баллов, имеет средний уровень готовности к шахматному  </w:t>
      </w:r>
    </w:p>
    <w:p w:rsidR="00671DBB" w:rsidRPr="00F3743A" w:rsidRDefault="00671DBB" w:rsidP="00671DBB">
      <w:r w:rsidRPr="00F3743A">
        <w:t xml:space="preserve">         обучению. </w:t>
      </w:r>
    </w:p>
    <w:p w:rsidR="00671DBB" w:rsidRPr="00F3743A" w:rsidRDefault="00671DBB" w:rsidP="00671DBB">
      <w:r w:rsidRPr="00F3743A">
        <w:t xml:space="preserve">   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1 до 2 баллов, имеет уровень готовности к шахматному  </w:t>
      </w:r>
    </w:p>
    <w:p w:rsidR="00671DBB" w:rsidRPr="00F3743A" w:rsidRDefault="00671DBB" w:rsidP="00671DBB">
      <w:r w:rsidRPr="00F3743A">
        <w:t xml:space="preserve">         обучению ниже среднего.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    0 баллов, не готов к шахматному обучению. </w:t>
      </w:r>
    </w:p>
    <w:p w:rsidR="00671DBB" w:rsidRPr="00F3743A" w:rsidRDefault="00671DBB" w:rsidP="00671DBB">
      <w:pPr>
        <w:tabs>
          <w:tab w:val="left" w:pos="2355"/>
        </w:tabs>
      </w:pPr>
    </w:p>
    <w:p w:rsidR="00671DBB" w:rsidRPr="00F3743A" w:rsidRDefault="00671DBB" w:rsidP="00671DBB">
      <w:r w:rsidRPr="00F3743A">
        <w:t xml:space="preserve">                               </w:t>
      </w:r>
    </w:p>
    <w:p w:rsidR="00671DBB" w:rsidRPr="00F3743A" w:rsidRDefault="00671DBB" w:rsidP="00671DBB">
      <w:pPr>
        <w:jc w:val="center"/>
        <w:rPr>
          <w:b/>
        </w:rPr>
      </w:pPr>
      <w:r w:rsidRPr="00F3743A">
        <w:rPr>
          <w:b/>
        </w:rPr>
        <w:t>Текущий контроль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1. Ответьте: да или нет. Согласны ли вы, что: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>1. Дебюты подразделяются на открытые, полуоткрытые   и закрытые? _______</w:t>
      </w:r>
    </w:p>
    <w:p w:rsidR="00671DBB" w:rsidRPr="00F3743A" w:rsidRDefault="00671DBB" w:rsidP="00671DBB">
      <w:r w:rsidRPr="00F3743A">
        <w:t>2.В дебюте каждым ходом желательно вводить в игру   новую фигуру? _______</w:t>
      </w:r>
    </w:p>
    <w:p w:rsidR="00671DBB" w:rsidRPr="00F3743A" w:rsidRDefault="00671DBB" w:rsidP="00671DBB">
      <w:r w:rsidRPr="00F3743A">
        <w:t>3. В начале игры следует повторять ходы противника? _______</w:t>
      </w:r>
    </w:p>
    <w:p w:rsidR="00671DBB" w:rsidRPr="00F3743A" w:rsidRDefault="00671DBB" w:rsidP="00671DBB">
      <w:r w:rsidRPr="00F3743A">
        <w:t xml:space="preserve">4. Если соперник в дебюте отдаёт пешку или фигуру, то её обязательно нужно </w:t>
      </w:r>
      <w:proofErr w:type="gramStart"/>
      <w:r w:rsidRPr="00F3743A">
        <w:t>взять?_</w:t>
      </w:r>
      <w:proofErr w:type="gramEnd"/>
      <w:r w:rsidRPr="00F3743A">
        <w:t>_____</w:t>
      </w:r>
    </w:p>
    <w:p w:rsidR="00671DBB" w:rsidRPr="00F3743A" w:rsidRDefault="00671DBB" w:rsidP="00671DBB">
      <w:r w:rsidRPr="00F3743A">
        <w:t xml:space="preserve">5. Тяжелые фигуры в начале игры необходимо выводить как можно </w:t>
      </w:r>
      <w:proofErr w:type="gramStart"/>
      <w:r w:rsidRPr="00F3743A">
        <w:t>раньше?_</w:t>
      </w:r>
      <w:proofErr w:type="gramEnd"/>
      <w:r w:rsidRPr="00F3743A">
        <w:t xml:space="preserve">_____ </w:t>
      </w:r>
    </w:p>
    <w:p w:rsidR="00671DBB" w:rsidRPr="00F3743A" w:rsidRDefault="00671DBB" w:rsidP="00671DBB">
      <w:r w:rsidRPr="00F3743A">
        <w:t xml:space="preserve">6. Чтобы не получить детский мат надо быть внимательным и понимать ходы </w:t>
      </w:r>
      <w:proofErr w:type="gramStart"/>
      <w:r w:rsidRPr="00F3743A">
        <w:t>соперника?_</w:t>
      </w:r>
      <w:proofErr w:type="gramEnd"/>
      <w:r w:rsidRPr="00F3743A">
        <w:t>_______</w:t>
      </w:r>
    </w:p>
    <w:p w:rsidR="00671DBB" w:rsidRPr="00F3743A" w:rsidRDefault="00671DBB" w:rsidP="00671DBB">
      <w:r w:rsidRPr="00F3743A">
        <w:t xml:space="preserve">7.Могут ли чёрные уже на 2-м ходу поставить </w:t>
      </w:r>
      <w:proofErr w:type="gramStart"/>
      <w:r w:rsidRPr="00F3743A">
        <w:t>мат?_</w:t>
      </w:r>
      <w:proofErr w:type="gramEnd"/>
      <w:r w:rsidRPr="00F3743A">
        <w:t>________</w:t>
      </w:r>
    </w:p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2. Найдите несколько защит за чёрных от Детского мата. Лучшие варианты запишите на первом месте: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671DBB" w:rsidRPr="00F3743A" w:rsidTr="00FE5A83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744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E8547BC" wp14:editId="7A1DB93B">
                  <wp:extent cx="390525" cy="390525"/>
                  <wp:effectExtent l="0" t="0" r="0" b="0"/>
                  <wp:docPr id="79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15806A4" wp14:editId="0903A550">
                  <wp:extent cx="352424" cy="400050"/>
                  <wp:effectExtent l="0" t="0" r="0" b="0"/>
                  <wp:docPr id="82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BE99878" wp14:editId="7B8B2C73">
                  <wp:extent cx="381000" cy="381000"/>
                  <wp:effectExtent l="0" t="0" r="0" b="0"/>
                  <wp:docPr id="9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5353788" wp14:editId="05A02AB6">
                  <wp:extent cx="390523" cy="390525"/>
                  <wp:effectExtent l="0" t="0" r="0" b="0"/>
                  <wp:docPr id="83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C933479" wp14:editId="6650F42D">
                  <wp:extent cx="371475" cy="428622"/>
                  <wp:effectExtent l="0" t="0" r="0" b="0"/>
                  <wp:docPr id="7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AB443AE" wp14:editId="0095422E">
                  <wp:extent cx="381000" cy="381000"/>
                  <wp:effectExtent l="0" t="0" r="0" b="0"/>
                  <wp:docPr id="19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9189BA0" wp14:editId="40173CD1">
                  <wp:extent cx="352424" cy="400050"/>
                  <wp:effectExtent l="0" t="0" r="0" b="0"/>
                  <wp:docPr id="825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684EE53" wp14:editId="44B7BC2C">
                  <wp:extent cx="390525" cy="390525"/>
                  <wp:effectExtent l="0" t="0" r="0" b="0"/>
                  <wp:docPr id="7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   </w:t>
            </w:r>
          </w:p>
        </w:tc>
        <w:tc>
          <w:tcPr>
            <w:tcW w:w="70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7BAAB8A" wp14:editId="2F53B8E2">
                  <wp:extent cx="408796" cy="323850"/>
                  <wp:effectExtent l="0" t="0" r="0" b="0"/>
                  <wp:docPr id="7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9E87138" wp14:editId="254C5740">
                  <wp:extent cx="408796" cy="323850"/>
                  <wp:effectExtent l="0" t="0" r="0" b="0"/>
                  <wp:docPr id="7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CBBE6EC" wp14:editId="4F96E02C">
                  <wp:extent cx="408796" cy="323850"/>
                  <wp:effectExtent l="0" t="0" r="0" b="0"/>
                  <wp:docPr id="8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A22DC50" wp14:editId="566ACB38">
                  <wp:extent cx="408796" cy="323850"/>
                  <wp:effectExtent l="0" t="0" r="0" b="0"/>
                  <wp:docPr id="80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A02FB3C" wp14:editId="3F6D091C">
                  <wp:extent cx="408796" cy="323850"/>
                  <wp:effectExtent l="0" t="0" r="0" b="0"/>
                  <wp:docPr id="80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503489E" wp14:editId="7A05C03E">
                  <wp:extent cx="408796" cy="323850"/>
                  <wp:effectExtent l="0" t="0" r="0" b="0"/>
                  <wp:docPr id="7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744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9AD0B7A" wp14:editId="0E9E1207">
                  <wp:extent cx="408796" cy="323850"/>
                  <wp:effectExtent l="0" t="0" r="0" b="0"/>
                  <wp:docPr id="82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1264DB0" wp14:editId="157F4D27">
                  <wp:extent cx="408796" cy="323850"/>
                  <wp:effectExtent l="0" t="0" r="0" b="0"/>
                  <wp:docPr id="80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FBFA071" wp14:editId="057AEFA3">
                  <wp:extent cx="304800" cy="323850"/>
                  <wp:effectExtent l="19050" t="0" r="0" b="0"/>
                  <wp:docPr id="8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744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847F8DC" wp14:editId="5C22F60C">
                  <wp:extent cx="437793" cy="390525"/>
                  <wp:effectExtent l="0" t="0" r="0" b="0"/>
                  <wp:docPr id="82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4461A4D" wp14:editId="506BE40C">
                  <wp:extent cx="361950" cy="371475"/>
                  <wp:effectExtent l="0" t="0" r="0" b="0"/>
                  <wp:docPr id="8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744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61885A9" wp14:editId="05CC946B">
                  <wp:extent cx="361950" cy="371475"/>
                  <wp:effectExtent l="0" t="0" r="0" b="0"/>
                  <wp:docPr id="81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4666F31" wp14:editId="38C4659F">
                  <wp:extent cx="361950" cy="371475"/>
                  <wp:effectExtent l="0" t="0" r="0" b="0"/>
                  <wp:docPr id="8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17B4ECA" wp14:editId="528A86E7">
                  <wp:extent cx="361950" cy="371475"/>
                  <wp:effectExtent l="0" t="0" r="0" b="0"/>
                  <wp:docPr id="8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7663EDC" wp14:editId="188649D4">
                  <wp:extent cx="361950" cy="371475"/>
                  <wp:effectExtent l="0" t="0" r="0" b="0"/>
                  <wp:docPr id="8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2CAFD90" wp14:editId="706E7C50">
                  <wp:extent cx="361950" cy="371475"/>
                  <wp:effectExtent l="0" t="0" r="0" b="0"/>
                  <wp:docPr id="8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9A404C5" wp14:editId="0457CF37">
                  <wp:extent cx="361950" cy="371475"/>
                  <wp:effectExtent l="0" t="0" r="0" b="0"/>
                  <wp:docPr id="81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7B515B2" wp14:editId="390E27A7">
                  <wp:extent cx="361950" cy="371475"/>
                  <wp:effectExtent l="0" t="0" r="0" b="0"/>
                  <wp:docPr id="8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F141146" wp14:editId="6FE7A1F0">
                  <wp:extent cx="456844" cy="409575"/>
                  <wp:effectExtent l="0" t="0" r="0" b="0"/>
                  <wp:docPr id="7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43C699A" wp14:editId="3CAC04B3">
                  <wp:extent cx="371473" cy="428625"/>
                  <wp:effectExtent l="0" t="0" r="0" b="0"/>
                  <wp:docPr id="82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E3D1302" wp14:editId="780EEE3E">
                  <wp:extent cx="437793" cy="390525"/>
                  <wp:effectExtent l="0" t="0" r="0" b="0"/>
                  <wp:docPr id="8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FD6BB67" wp14:editId="1BE05A6D">
                  <wp:extent cx="409575" cy="456840"/>
                  <wp:effectExtent l="0" t="0" r="0" b="0"/>
                  <wp:docPr id="79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8F9D2C1" wp14:editId="7316F0B4">
                  <wp:extent cx="371473" cy="428625"/>
                  <wp:effectExtent l="0" t="0" r="0" b="0"/>
                  <wp:docPr id="82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21D2B3E" wp14:editId="4410BB1F">
                  <wp:extent cx="418744" cy="400050"/>
                  <wp:effectExtent l="0" t="0" r="0" b="0"/>
                  <wp:docPr id="79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   b        c      d       e       f       g        h</w:t>
      </w:r>
    </w:p>
    <w:p w:rsidR="00671DBB" w:rsidRPr="00F3743A" w:rsidRDefault="00671DBB" w:rsidP="00671DBB">
      <w:r w:rsidRPr="00F3743A">
        <w:t>3…_____________   3…______________          3... ____________</w:t>
      </w:r>
    </w:p>
    <w:p w:rsidR="00671DBB" w:rsidRPr="00F3743A" w:rsidRDefault="00671DBB" w:rsidP="00671DBB">
      <w:r w:rsidRPr="00F3743A">
        <w:t>3…_____________   3…______________          3... ____________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lastRenderedPageBreak/>
        <w:t xml:space="preserve">3. Сил у белых меньше, но они берут верх не числом, а умением. 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0E766AF" wp14:editId="585B19EB">
                  <wp:extent cx="371475" cy="428622"/>
                  <wp:effectExtent l="0" t="0" r="0" b="0"/>
                  <wp:docPr id="19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9FE3E1D" wp14:editId="69A1AE08">
                  <wp:extent cx="390525" cy="390525"/>
                  <wp:effectExtent l="0" t="0" r="0" b="0"/>
                  <wp:docPr id="1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A9E5E64" wp14:editId="28981B57">
                  <wp:extent cx="408796" cy="323850"/>
                  <wp:effectExtent l="0" t="0" r="0" b="0"/>
                  <wp:docPr id="21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E5D9991" wp14:editId="17D93C06">
                  <wp:extent cx="361950" cy="371475"/>
                  <wp:effectExtent l="0" t="0" r="0" b="0"/>
                  <wp:docPr id="2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3E07ED6" wp14:editId="566E8440">
                  <wp:extent cx="409575" cy="456840"/>
                  <wp:effectExtent l="0" t="0" r="0" b="0"/>
                  <wp:docPr id="21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8D4610A" wp14:editId="369BBC03">
                  <wp:extent cx="294919" cy="285750"/>
                  <wp:effectExtent l="0" t="0" r="0" b="0"/>
                  <wp:docPr id="2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d    e     f       g        h</w:t>
      </w:r>
    </w:p>
    <w:p w:rsidR="00671DBB" w:rsidRPr="00F3743A" w:rsidRDefault="00671DBB" w:rsidP="00671DBB">
      <w:r w:rsidRPr="00F3743A">
        <w:t xml:space="preserve">1._____________________ </w:t>
      </w:r>
      <w:proofErr w:type="gramStart"/>
      <w:r w:rsidRPr="00F3743A">
        <w:t>2._</w:t>
      </w:r>
      <w:proofErr w:type="gramEnd"/>
      <w:r w:rsidRPr="00F3743A">
        <w:t>_____________________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4. Выиграйте чёрного ферзя. Первый ход белых покажите стрелкой и запишите. 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F8890D7" wp14:editId="0529421B">
                  <wp:extent cx="408796" cy="323850"/>
                  <wp:effectExtent l="0" t="0" r="0" b="0"/>
                  <wp:docPr id="2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AD9A98D" wp14:editId="2B4A525A">
                  <wp:extent cx="408796" cy="323850"/>
                  <wp:effectExtent l="0" t="0" r="0" b="0"/>
                  <wp:docPr id="2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D460F26" wp14:editId="63C01771">
                  <wp:extent cx="371475" cy="428622"/>
                  <wp:effectExtent l="0" t="0" r="0" b="0"/>
                  <wp:docPr id="2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B5046CE" wp14:editId="31B9373C">
                  <wp:extent cx="390523" cy="390525"/>
                  <wp:effectExtent l="0" t="0" r="0" b="0"/>
                  <wp:docPr id="218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40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988CFF1" wp14:editId="009E0D8C">
                  <wp:extent cx="361950" cy="371475"/>
                  <wp:effectExtent l="0" t="0" r="0" b="0"/>
                  <wp:docPr id="21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A7A61CA" wp14:editId="5406697C">
                  <wp:extent cx="361950" cy="371475"/>
                  <wp:effectExtent l="0" t="0" r="0" b="0"/>
                  <wp:docPr id="2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5099CF5" wp14:editId="2CD70D7D">
                  <wp:extent cx="361950" cy="371475"/>
                  <wp:effectExtent l="0" t="0" r="0" b="0"/>
                  <wp:docPr id="2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12D4DE0" wp14:editId="52115F91">
                  <wp:extent cx="371473" cy="428625"/>
                  <wp:effectExtent l="0" t="0" r="0" b="0"/>
                  <wp:docPr id="2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F8C2BAB" wp14:editId="3F7431D6">
                  <wp:extent cx="342900" cy="342540"/>
                  <wp:effectExtent l="0" t="0" r="0" b="0"/>
                  <wp:docPr id="22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5" cy="34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451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1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616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451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18" w:type="dxa"/>
          </w:tcPr>
          <w:p w:rsidR="00671DBB" w:rsidRPr="00F3743A" w:rsidRDefault="00671DBB" w:rsidP="00FE5A83"/>
        </w:tc>
        <w:tc>
          <w:tcPr>
            <w:tcW w:w="61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d    e     f       g        h</w:t>
      </w:r>
    </w:p>
    <w:p w:rsidR="00671DBB" w:rsidRPr="00F3743A" w:rsidRDefault="00671DBB" w:rsidP="00671DBB">
      <w:pPr>
        <w:tabs>
          <w:tab w:val="left" w:pos="2355"/>
        </w:tabs>
      </w:pPr>
      <w:r w:rsidRPr="00F3743A">
        <w:t xml:space="preserve">                                        1._____________________</w:t>
      </w:r>
    </w:p>
    <w:p w:rsidR="00671DBB" w:rsidRPr="00F3743A" w:rsidRDefault="00671DBB" w:rsidP="00671DBB">
      <w:pPr>
        <w:tabs>
          <w:tab w:val="left" w:pos="2355"/>
        </w:tabs>
      </w:pPr>
    </w:p>
    <w:p w:rsidR="00671DBB" w:rsidRPr="00F3743A" w:rsidRDefault="00671DBB" w:rsidP="00671DBB">
      <w:pPr>
        <w:tabs>
          <w:tab w:val="left" w:pos="2355"/>
        </w:tabs>
      </w:pPr>
    </w:p>
    <w:p w:rsidR="00671DBB" w:rsidRPr="00F3743A" w:rsidRDefault="00671DBB" w:rsidP="00671DBB">
      <w:pPr>
        <w:tabs>
          <w:tab w:val="left" w:pos="2355"/>
        </w:tabs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</w:t>
      </w:r>
      <w:r w:rsidRPr="00F3743A">
        <w:rPr>
          <w:color w:val="000000"/>
          <w:shd w:val="clear" w:color="auto" w:fill="FFFFFF"/>
        </w:rPr>
        <w:t xml:space="preserve">5. Выиграйте чёрную ладью. Первый ход белых покажите стрелкой и запишите. 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567"/>
        <w:gridCol w:w="709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7A8BC2D" wp14:editId="4F47F798">
                  <wp:extent cx="371475" cy="428622"/>
                  <wp:effectExtent l="0" t="0" r="0" b="0"/>
                  <wp:docPr id="92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lastRenderedPageBreak/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6F2559E" wp14:editId="69CB483E">
                  <wp:extent cx="361950" cy="371475"/>
                  <wp:effectExtent l="0" t="0" r="0" b="0"/>
                  <wp:docPr id="92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69F550E" wp14:editId="198ECE75">
                  <wp:extent cx="361950" cy="371475"/>
                  <wp:effectExtent l="0" t="0" r="0" b="0"/>
                  <wp:docPr id="93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6932637" wp14:editId="262DB8F0">
                  <wp:extent cx="390525" cy="390525"/>
                  <wp:effectExtent l="0" t="0" r="0" b="0"/>
                  <wp:docPr id="93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31CA86D" wp14:editId="3D764440">
                  <wp:extent cx="371119" cy="419100"/>
                  <wp:effectExtent l="0" t="0" r="0" b="0"/>
                  <wp:docPr id="93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D251F3E" wp14:editId="142C7F1E">
                  <wp:extent cx="447675" cy="437790"/>
                  <wp:effectExtent l="0" t="0" r="0" b="0"/>
                  <wp:docPr id="93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  d       e        f    g        h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1._____________________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/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  </w:t>
      </w:r>
      <w:r w:rsidRPr="00F3743A">
        <w:rPr>
          <w:color w:val="000000"/>
          <w:shd w:val="clear" w:color="auto" w:fill="FFFFFF"/>
        </w:rPr>
        <w:t xml:space="preserve">6. Выиграйте слона, коня чёрных. Первый ход белых покажите стрелкой и запишите.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567"/>
        <w:gridCol w:w="567"/>
      </w:tblGrid>
      <w:tr w:rsidR="00671DBB" w:rsidRPr="00F3743A" w:rsidTr="00FE5A83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A156377" wp14:editId="71957D3B">
                  <wp:extent cx="437793" cy="390525"/>
                  <wp:effectExtent l="0" t="0" r="0" b="0"/>
                  <wp:docPr id="24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EF238B2" wp14:editId="7D75CCAB">
                  <wp:extent cx="408796" cy="323850"/>
                  <wp:effectExtent l="0" t="0" r="0" b="0"/>
                  <wp:docPr id="93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B39AB51" wp14:editId="5E6E0B2E">
                  <wp:extent cx="408796" cy="323850"/>
                  <wp:effectExtent l="0" t="0" r="0" b="0"/>
                  <wp:docPr id="93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EAFCBDD" wp14:editId="792CA331">
                  <wp:extent cx="408796" cy="323850"/>
                  <wp:effectExtent l="0" t="0" r="0" b="0"/>
                  <wp:docPr id="93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07D7AB3" wp14:editId="28D8EE16">
                  <wp:extent cx="381000" cy="381000"/>
                  <wp:effectExtent l="0" t="0" r="0" b="0"/>
                  <wp:docPr id="2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532794B" wp14:editId="1C63E7AC">
                  <wp:extent cx="371475" cy="428622"/>
                  <wp:effectExtent l="0" t="0" r="0" b="0"/>
                  <wp:docPr id="93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FBB7884" wp14:editId="160B414A">
                  <wp:extent cx="314325" cy="285389"/>
                  <wp:effectExtent l="0" t="0" r="9525" b="0"/>
                  <wp:docPr id="93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2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8D4657C" wp14:editId="17462954">
                  <wp:extent cx="361950" cy="371475"/>
                  <wp:effectExtent l="0" t="0" r="0" b="0"/>
                  <wp:docPr id="94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9AC48D7" wp14:editId="61734B53">
                  <wp:extent cx="361950" cy="371475"/>
                  <wp:effectExtent l="0" t="0" r="0" b="0"/>
                  <wp:docPr id="9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F1DACA9" wp14:editId="50758C63">
                  <wp:extent cx="361950" cy="371475"/>
                  <wp:effectExtent l="0" t="0" r="0" b="0"/>
                  <wp:docPr id="94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</w:t>
      </w:r>
      <w:r w:rsidRPr="00F3743A">
        <w:rPr>
          <w:color w:val="000000"/>
          <w:shd w:val="clear" w:color="auto" w:fill="FFFFFF"/>
        </w:rPr>
        <w:t xml:space="preserve">                                     a     b     c       d       e        f     g      h   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 xml:space="preserve"> </w:t>
      </w:r>
      <w:r w:rsidRPr="00F3743A">
        <w:t xml:space="preserve">1.___________                                  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43"/>
        <w:gridCol w:w="851"/>
      </w:tblGrid>
      <w:tr w:rsidR="00671DBB" w:rsidRPr="00F3743A" w:rsidTr="00FE5A83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8978642" wp14:editId="78067913">
                  <wp:extent cx="371475" cy="428622"/>
                  <wp:effectExtent l="0" t="0" r="0" b="0"/>
                  <wp:docPr id="26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43" w:type="dxa"/>
          </w:tcPr>
          <w:p w:rsidR="00671DBB" w:rsidRPr="00F3743A" w:rsidRDefault="00671DBB" w:rsidP="00FE5A83"/>
        </w:tc>
        <w:tc>
          <w:tcPr>
            <w:tcW w:w="85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43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B5FCBB5" wp14:editId="1516B7B2">
                  <wp:extent cx="408796" cy="323850"/>
                  <wp:effectExtent l="0" t="0" r="0" b="0"/>
                  <wp:docPr id="28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96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391F272" wp14:editId="310EBD88">
                  <wp:extent cx="408796" cy="323850"/>
                  <wp:effectExtent l="0" t="0" r="0" b="0"/>
                  <wp:docPr id="28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D89D423" wp14:editId="4B9C125D">
                  <wp:extent cx="408796" cy="323850"/>
                  <wp:effectExtent l="0" t="0" r="0" b="0"/>
                  <wp:docPr id="2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671DBB" w:rsidRPr="00F3743A" w:rsidRDefault="00671DBB" w:rsidP="00FE5A83"/>
        </w:tc>
        <w:tc>
          <w:tcPr>
            <w:tcW w:w="85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D7956D9" wp14:editId="73058D3C">
                  <wp:extent cx="352424" cy="400050"/>
                  <wp:effectExtent l="0" t="0" r="0" b="0"/>
                  <wp:docPr id="28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4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851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43" w:type="dxa"/>
          </w:tcPr>
          <w:p w:rsidR="00671DBB" w:rsidRPr="00F3743A" w:rsidRDefault="00671DBB" w:rsidP="00FE5A83"/>
        </w:tc>
        <w:tc>
          <w:tcPr>
            <w:tcW w:w="851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43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7081ECC" wp14:editId="4D925672">
                  <wp:extent cx="361950" cy="371475"/>
                  <wp:effectExtent l="0" t="0" r="0" b="0"/>
                  <wp:docPr id="25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20B2132" wp14:editId="00051D1C">
                  <wp:extent cx="361950" cy="371475"/>
                  <wp:effectExtent l="0" t="0" r="0" b="0"/>
                  <wp:docPr id="2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671DBB" w:rsidRPr="00F3743A" w:rsidRDefault="00671DBB" w:rsidP="00FE5A83"/>
        </w:tc>
        <w:tc>
          <w:tcPr>
            <w:tcW w:w="851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F3A7983" wp14:editId="61548C38">
                  <wp:extent cx="361950" cy="371475"/>
                  <wp:effectExtent l="0" t="0" r="0" b="0"/>
                  <wp:docPr id="25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DBB" w:rsidRPr="00F3743A" w:rsidTr="00FE5A83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3943682" wp14:editId="67FBDDDC">
                  <wp:extent cx="475894" cy="390525"/>
                  <wp:effectExtent l="0" t="0" r="0" b="0"/>
                  <wp:docPr id="28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43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447B2972" wp14:editId="43F1E32A">
                  <wp:extent cx="314325" cy="428264"/>
                  <wp:effectExtent l="0" t="0" r="9525" b="0"/>
                  <wp:docPr id="25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4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  a     b     c       d       e        f     g      h     </w:t>
      </w:r>
      <w:r w:rsidRPr="00F3743A">
        <w:t xml:space="preserve">  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lastRenderedPageBreak/>
        <w:t xml:space="preserve">1.___________                                    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rPr>
          <w:color w:val="000000"/>
          <w:shd w:val="clear" w:color="auto" w:fill="FFFFFF"/>
        </w:rPr>
        <w:t>7. Чёрные надеются получить материальный перевес. Что предпринять белым? Ход белых покажите стрелкой и запишите.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735"/>
        <w:gridCol w:w="567"/>
        <w:gridCol w:w="708"/>
        <w:gridCol w:w="709"/>
        <w:gridCol w:w="709"/>
        <w:gridCol w:w="567"/>
        <w:gridCol w:w="567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7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735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1A4998D" wp14:editId="12A38127">
                  <wp:extent cx="371475" cy="428622"/>
                  <wp:effectExtent l="0" t="0" r="0" b="0"/>
                  <wp:docPr id="43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59E8139" wp14:editId="4CD02932">
                  <wp:extent cx="408796" cy="323850"/>
                  <wp:effectExtent l="0" t="0" r="0" b="0"/>
                  <wp:docPr id="4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7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35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8C9338F" wp14:editId="09CBF155">
                  <wp:extent cx="408796" cy="323850"/>
                  <wp:effectExtent l="0" t="0" r="0" b="0"/>
                  <wp:docPr id="4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7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FF6116F" wp14:editId="4E07BB12">
                  <wp:extent cx="352423" cy="381000"/>
                  <wp:effectExtent l="0" t="0" r="0" b="0"/>
                  <wp:docPr id="44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72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35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9A0832C" wp14:editId="3DD4FC76">
                  <wp:extent cx="447675" cy="494940"/>
                  <wp:effectExtent l="0" t="0" r="0" b="0"/>
                  <wp:docPr id="44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9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EE60DAA" wp14:editId="4AA70195">
                  <wp:extent cx="361950" cy="371475"/>
                  <wp:effectExtent l="0" t="0" r="0" b="0"/>
                  <wp:docPr id="43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3F48E45" wp14:editId="58029813">
                  <wp:extent cx="381000" cy="381000"/>
                  <wp:effectExtent l="0" t="0" r="0" b="0"/>
                  <wp:docPr id="4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690F4C7" wp14:editId="320B7B5E">
                  <wp:extent cx="361950" cy="371475"/>
                  <wp:effectExtent l="0" t="0" r="0" b="0"/>
                  <wp:docPr id="4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735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35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  b     c       d       e       f       g      h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1._____________________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/>
    <w:p w:rsidR="00671DBB" w:rsidRPr="00F3743A" w:rsidRDefault="00671DBB" w:rsidP="00671DBB">
      <w:r w:rsidRPr="00F3743A">
        <w:t xml:space="preserve"> 8</w:t>
      </w:r>
      <w:r w:rsidRPr="00F3743A">
        <w:rPr>
          <w:color w:val="000000"/>
          <w:shd w:val="clear" w:color="auto" w:fill="FFFFFF"/>
        </w:rPr>
        <w:t xml:space="preserve">. Поставьте линейный мат в 2хода черному королю.                                    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  <w:r w:rsidRPr="00F3743A">
        <w:t xml:space="preserve">      </w:t>
      </w:r>
      <w:r w:rsidRPr="00F3743A">
        <w:rPr>
          <w:color w:val="000000"/>
          <w:shd w:val="clear" w:color="auto" w:fill="FFFFFF"/>
        </w:rPr>
        <w:t>Решение покажите стрелками и запишите.</w:t>
      </w:r>
    </w:p>
    <w:p w:rsidR="00671DBB" w:rsidRPr="00F3743A" w:rsidRDefault="00671DBB" w:rsidP="00671DBB">
      <w:pPr>
        <w:rPr>
          <w:color w:val="000000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7D888F66" wp14:editId="7AF23C7B">
                  <wp:extent cx="371475" cy="428622"/>
                  <wp:effectExtent l="0" t="0" r="0" b="0"/>
                  <wp:docPr id="55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A072169" wp14:editId="3E99942F">
                  <wp:extent cx="371119" cy="419100"/>
                  <wp:effectExtent l="0" t="0" r="0" b="0"/>
                  <wp:docPr id="5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4D69D27" wp14:editId="58579EFC">
                  <wp:extent cx="447675" cy="437790"/>
                  <wp:effectExtent l="0" t="0" r="0" b="0"/>
                  <wp:docPr id="55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47AFDC4" wp14:editId="6D662855">
                  <wp:extent cx="371119" cy="419100"/>
                  <wp:effectExtent l="0" t="0" r="0" b="0"/>
                  <wp:docPr id="5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  d       e        f     g        h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1._____________________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2._____________________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</w:p>
    <w:p w:rsidR="00671DBB" w:rsidRPr="00F3743A" w:rsidRDefault="00671DBB" w:rsidP="00671DBB">
      <w:r w:rsidRPr="00F3743A">
        <w:t xml:space="preserve">                                                                                                     </w:t>
      </w:r>
    </w:p>
    <w:p w:rsidR="00671DBB" w:rsidRPr="00F3743A" w:rsidRDefault="00671DBB" w:rsidP="00671DBB">
      <w:r w:rsidRPr="00F3743A">
        <w:rPr>
          <w:color w:val="000000"/>
          <w:shd w:val="clear" w:color="auto" w:fill="FFFFFF"/>
        </w:rPr>
        <w:t>9. Поставьте мат в 2хода чёрному королю. Решение покажите стрелками и запишите.</w:t>
      </w:r>
      <w:r w:rsidRPr="00F3743A">
        <w:t xml:space="preserve">  </w:t>
      </w:r>
    </w:p>
    <w:p w:rsidR="00671DBB" w:rsidRPr="00F3743A" w:rsidRDefault="00671DBB" w:rsidP="00671DBB"/>
    <w:tbl>
      <w:tblPr>
        <w:tblW w:w="0" w:type="auto"/>
        <w:tblInd w:w="2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709"/>
        <w:gridCol w:w="708"/>
        <w:gridCol w:w="567"/>
        <w:gridCol w:w="567"/>
        <w:gridCol w:w="709"/>
        <w:gridCol w:w="709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lastRenderedPageBreak/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032646CF" wp14:editId="6E772579">
                  <wp:extent cx="371475" cy="428622"/>
                  <wp:effectExtent l="0" t="0" r="0" b="0"/>
                  <wp:docPr id="6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6BE58E97" wp14:editId="609C1C88">
                  <wp:extent cx="447675" cy="437790"/>
                  <wp:effectExtent l="0" t="0" r="0" b="0"/>
                  <wp:docPr id="65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5FFF79FA" wp14:editId="66F74D3A">
                  <wp:extent cx="304800" cy="323850"/>
                  <wp:effectExtent l="19050" t="0" r="0" b="0"/>
                  <wp:docPr id="65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  d       e        f     g        h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1._____________________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2._____________________</w:t>
      </w:r>
    </w:p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/>
    <w:p w:rsidR="00671DBB" w:rsidRPr="00F3743A" w:rsidRDefault="00671DBB" w:rsidP="00671DBB">
      <w:r w:rsidRPr="00F3743A">
        <w:rPr>
          <w:color w:val="000000"/>
          <w:shd w:val="clear" w:color="auto" w:fill="FFFFFF"/>
        </w:rPr>
        <w:t xml:space="preserve">10. Поставьте мат в 2хода белому королю.                                    </w:t>
      </w:r>
    </w:p>
    <w:p w:rsidR="00671DBB" w:rsidRPr="00F3743A" w:rsidRDefault="00671DBB" w:rsidP="00671DBB">
      <w:r w:rsidRPr="00F3743A">
        <w:rPr>
          <w:color w:val="000000"/>
          <w:shd w:val="clear" w:color="auto" w:fill="FFFFFF"/>
        </w:rPr>
        <w:t xml:space="preserve">    Решение покажите стрелками и запишите</w:t>
      </w:r>
      <w:r w:rsidRPr="00F3743A">
        <w:t xml:space="preserve">. </w:t>
      </w:r>
    </w:p>
    <w:p w:rsidR="00671DBB" w:rsidRPr="00F3743A" w:rsidRDefault="00671DBB" w:rsidP="00671DBB"/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671DBB" w:rsidRPr="00F3743A" w:rsidTr="00FE5A83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>8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385A8901" wp14:editId="0446CA87">
                  <wp:extent cx="400050" cy="342639"/>
                  <wp:effectExtent l="0" t="0" r="0" b="0"/>
                  <wp:docPr id="7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t xml:space="preserve">   </w:t>
            </w:r>
          </w:p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6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4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2AD44462" wp14:editId="2C5024F1">
                  <wp:extent cx="371475" cy="428622"/>
                  <wp:effectExtent l="0" t="0" r="0" b="0"/>
                  <wp:docPr id="71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  <w:tr w:rsidR="00671DBB" w:rsidRPr="00F3743A" w:rsidTr="00FE5A83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2</w:t>
            </w:r>
          </w:p>
        </w:tc>
        <w:tc>
          <w:tcPr>
            <w:tcW w:w="576" w:type="dxa"/>
          </w:tcPr>
          <w:p w:rsidR="00671DBB" w:rsidRPr="00F3743A" w:rsidRDefault="00671DBB" w:rsidP="00FE5A83"/>
        </w:tc>
        <w:tc>
          <w:tcPr>
            <w:tcW w:w="593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8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</w:tr>
      <w:tr w:rsidR="00671DBB" w:rsidRPr="00F3743A" w:rsidTr="00FE5A83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1DBB" w:rsidRPr="00F3743A" w:rsidRDefault="00671DBB" w:rsidP="00FE5A83">
            <w:r w:rsidRPr="00F3743A"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593" w:type="dxa"/>
          </w:tcPr>
          <w:p w:rsidR="00671DBB" w:rsidRPr="00F3743A" w:rsidRDefault="00671DBB" w:rsidP="00FE5A83"/>
        </w:tc>
        <w:tc>
          <w:tcPr>
            <w:tcW w:w="567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  <w:tc>
          <w:tcPr>
            <w:tcW w:w="708" w:type="dxa"/>
            <w:shd w:val="clear" w:color="auto" w:fill="A6A6A6" w:themeFill="background1" w:themeFillShade="A6"/>
          </w:tcPr>
          <w:p w:rsidR="00671DBB" w:rsidRPr="00F3743A" w:rsidRDefault="00671DBB" w:rsidP="00FE5A83">
            <w:r w:rsidRPr="00F3743A">
              <w:rPr>
                <w:noProof/>
              </w:rPr>
              <w:drawing>
                <wp:inline distT="0" distB="0" distL="0" distR="0" wp14:anchorId="19A5F404" wp14:editId="0E8EF55A">
                  <wp:extent cx="447675" cy="437790"/>
                  <wp:effectExtent l="0" t="0" r="0" b="0"/>
                  <wp:docPr id="7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671DBB" w:rsidRPr="00F3743A" w:rsidRDefault="00671DBB" w:rsidP="00FE5A83"/>
        </w:tc>
        <w:tc>
          <w:tcPr>
            <w:tcW w:w="709" w:type="dxa"/>
            <w:shd w:val="clear" w:color="auto" w:fill="A6A6A6" w:themeFill="background1" w:themeFillShade="A6"/>
          </w:tcPr>
          <w:p w:rsidR="00671DBB" w:rsidRPr="00F3743A" w:rsidRDefault="00671DBB" w:rsidP="00FE5A83"/>
        </w:tc>
        <w:tc>
          <w:tcPr>
            <w:tcW w:w="709" w:type="dxa"/>
          </w:tcPr>
          <w:p w:rsidR="00671DBB" w:rsidRPr="00F3743A" w:rsidRDefault="00671DBB" w:rsidP="00FE5A83"/>
        </w:tc>
      </w:tr>
    </w:tbl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</w:t>
      </w:r>
      <w:r w:rsidRPr="00F3743A">
        <w:rPr>
          <w:color w:val="000000"/>
          <w:shd w:val="clear" w:color="auto" w:fill="FFFFFF"/>
        </w:rPr>
        <w:t xml:space="preserve">                                       a    b     c       d       e        f     g        h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1._____________________</w:t>
      </w:r>
    </w:p>
    <w:p w:rsidR="00671DBB" w:rsidRPr="00F3743A" w:rsidRDefault="00671DBB" w:rsidP="00671DBB">
      <w:pPr>
        <w:tabs>
          <w:tab w:val="left" w:pos="2355"/>
        </w:tabs>
        <w:rPr>
          <w:color w:val="000000"/>
          <w:shd w:val="clear" w:color="auto" w:fill="FFFFFF"/>
        </w:rPr>
      </w:pPr>
      <w:r w:rsidRPr="00F3743A">
        <w:t xml:space="preserve">                                       2._____________________</w:t>
      </w:r>
    </w:p>
    <w:p w:rsidR="00671DBB" w:rsidRPr="00F3743A" w:rsidRDefault="00671DBB" w:rsidP="00671DBB">
      <w:r w:rsidRPr="00F3743A">
        <w:t xml:space="preserve">                                          Критерии оценок: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Сумма результатов выполнения отдельных заданий является    </w:t>
      </w:r>
    </w:p>
    <w:p w:rsidR="00671DBB" w:rsidRPr="00F3743A" w:rsidRDefault="00671DBB" w:rsidP="00671DBB">
      <w:r w:rsidRPr="00F3743A">
        <w:t xml:space="preserve">      общим результатом промежуточного анкетирования </w:t>
      </w:r>
    </w:p>
    <w:p w:rsidR="00671DBB" w:rsidRPr="00F3743A" w:rsidRDefault="00671DBB" w:rsidP="00671DBB"/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8 до 10 баллов, имеет высокий уровень шахматного  </w:t>
      </w:r>
    </w:p>
    <w:p w:rsidR="00671DBB" w:rsidRPr="00F3743A" w:rsidRDefault="00671DBB" w:rsidP="00671DBB">
      <w:r w:rsidRPr="00F3743A">
        <w:t xml:space="preserve">         обучения.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5 до 7 баллов, имеет средний уровень шахматного  </w:t>
      </w:r>
    </w:p>
    <w:p w:rsidR="00671DBB" w:rsidRPr="00F3743A" w:rsidRDefault="00671DBB" w:rsidP="00671DBB">
      <w:r w:rsidRPr="00F3743A">
        <w:t xml:space="preserve">         обучения. </w:t>
      </w:r>
    </w:p>
    <w:p w:rsidR="00671DBB" w:rsidRPr="00F3743A" w:rsidRDefault="00671DBB" w:rsidP="00671DBB">
      <w:r w:rsidRPr="00F3743A">
        <w:t xml:space="preserve">   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2 до 4 баллов, имеет уровень шахматного  </w:t>
      </w:r>
    </w:p>
    <w:p w:rsidR="00671DBB" w:rsidRPr="00F3743A" w:rsidRDefault="00671DBB" w:rsidP="00671DBB">
      <w:r w:rsidRPr="00F3743A">
        <w:lastRenderedPageBreak/>
        <w:t xml:space="preserve">         обучения ниже среднего. </w:t>
      </w:r>
    </w:p>
    <w:p w:rsidR="00671DBB" w:rsidRPr="00F3743A" w:rsidRDefault="00671DBB" w:rsidP="00671DBB">
      <w:r w:rsidRPr="00F3743A">
        <w:t xml:space="preserve">    *    Учащийся, получивший за выполнение всех заданий </w:t>
      </w:r>
    </w:p>
    <w:p w:rsidR="00671DBB" w:rsidRPr="00F3743A" w:rsidRDefault="00671DBB" w:rsidP="00671DBB">
      <w:r w:rsidRPr="00F3743A">
        <w:t xml:space="preserve">   от 0 до 1 балла, имеет низкий уровень шахматного  </w:t>
      </w:r>
    </w:p>
    <w:p w:rsidR="00671DBB" w:rsidRPr="00F3743A" w:rsidRDefault="00671DBB" w:rsidP="00671DBB">
      <w:r w:rsidRPr="00F3743A">
        <w:t xml:space="preserve">         обучения. </w:t>
      </w:r>
    </w:p>
    <w:p w:rsidR="00671DBB" w:rsidRPr="00F3743A" w:rsidRDefault="00671DBB" w:rsidP="00671DBB">
      <w:pPr>
        <w:pStyle w:val="a6"/>
        <w:jc w:val="center"/>
        <w:rPr>
          <w:b/>
          <w:sz w:val="20"/>
        </w:rPr>
      </w:pPr>
      <w:r w:rsidRPr="00F3743A">
        <w:rPr>
          <w:b/>
          <w:sz w:val="20"/>
        </w:rPr>
        <w:t>Промежуточная аттестация</w:t>
      </w:r>
    </w:p>
    <w:p w:rsidR="00671DBB" w:rsidRPr="00F3743A" w:rsidRDefault="00671DBB" w:rsidP="00671DBB">
      <w:pPr>
        <w:pStyle w:val="a6"/>
        <w:jc w:val="center"/>
        <w:rPr>
          <w:b/>
          <w:sz w:val="20"/>
        </w:rPr>
      </w:pPr>
    </w:p>
    <w:p w:rsidR="00671DBB" w:rsidRPr="00F3743A" w:rsidRDefault="00671DBB" w:rsidP="00671DBB">
      <w:pPr>
        <w:rPr>
          <w:b/>
        </w:rPr>
      </w:pPr>
      <w:r w:rsidRPr="00F3743A">
        <w:t>Форма контроля: Тестирование</w:t>
      </w:r>
    </w:p>
    <w:p w:rsidR="00671DBB" w:rsidRPr="00F3743A" w:rsidRDefault="00671DBB" w:rsidP="00671DBB">
      <w:pPr>
        <w:spacing w:before="88"/>
      </w:pPr>
      <w:r w:rsidRPr="00F3743A">
        <w:rPr>
          <w:b/>
          <w:i/>
        </w:rPr>
        <w:t>Ответь:</w:t>
      </w:r>
      <w:r w:rsidRPr="00F3743A">
        <w:rPr>
          <w:b/>
          <w:i/>
          <w:spacing w:val="-1"/>
        </w:rPr>
        <w:t xml:space="preserve"> </w:t>
      </w:r>
      <w:r w:rsidRPr="00F3743A">
        <w:rPr>
          <w:b/>
        </w:rPr>
        <w:t>да</w:t>
      </w:r>
      <w:r w:rsidRPr="00F3743A">
        <w:rPr>
          <w:b/>
          <w:spacing w:val="-2"/>
        </w:rPr>
        <w:t xml:space="preserve"> </w:t>
      </w:r>
      <w:r w:rsidRPr="00F3743A">
        <w:rPr>
          <w:b/>
          <w:i/>
        </w:rPr>
        <w:t>или</w:t>
      </w:r>
      <w:r w:rsidRPr="00F3743A">
        <w:rPr>
          <w:b/>
          <w:i/>
          <w:spacing w:val="-1"/>
        </w:rPr>
        <w:t xml:space="preserve"> </w:t>
      </w:r>
      <w:r w:rsidRPr="00F3743A">
        <w:rPr>
          <w:b/>
        </w:rPr>
        <w:t>нет</w:t>
      </w:r>
      <w:r w:rsidRPr="00F3743A">
        <w:rPr>
          <w:b/>
          <w:i/>
        </w:rPr>
        <w:t>.</w:t>
      </w:r>
      <w:r w:rsidRPr="00F3743A">
        <w:rPr>
          <w:b/>
          <w:i/>
          <w:spacing w:val="-5"/>
        </w:rPr>
        <w:t xml:space="preserve"> </w:t>
      </w:r>
      <w:r w:rsidRPr="00F3743A">
        <w:t>Согласен</w:t>
      </w:r>
      <w:r w:rsidRPr="00F3743A">
        <w:rPr>
          <w:spacing w:val="-2"/>
        </w:rPr>
        <w:t xml:space="preserve"> </w:t>
      </w:r>
      <w:r w:rsidRPr="00F3743A">
        <w:t>ли</w:t>
      </w:r>
      <w:r w:rsidRPr="00F3743A">
        <w:rPr>
          <w:spacing w:val="-3"/>
        </w:rPr>
        <w:t xml:space="preserve"> </w:t>
      </w:r>
      <w:r w:rsidRPr="00F3743A">
        <w:t>ты, что: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6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Диагоналей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больше,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чем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вертикалей</w:t>
      </w:r>
      <w:r w:rsidRPr="00F3743A">
        <w:rPr>
          <w:sz w:val="20"/>
          <w:szCs w:val="20"/>
        </w:rPr>
        <w:t>?....................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6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Пешка</w:t>
      </w:r>
      <w:r w:rsidRPr="00F3743A">
        <w:rPr>
          <w:spacing w:val="-5"/>
          <w:sz w:val="20"/>
          <w:szCs w:val="20"/>
        </w:rPr>
        <w:t xml:space="preserve"> </w:t>
      </w:r>
      <w:r w:rsidRPr="00F3743A">
        <w:rPr>
          <w:sz w:val="20"/>
          <w:szCs w:val="20"/>
        </w:rPr>
        <w:t>передвигается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по</w:t>
      </w:r>
      <w:r w:rsidRPr="00F3743A">
        <w:rPr>
          <w:b/>
          <w:spacing w:val="-4"/>
          <w:sz w:val="20"/>
          <w:szCs w:val="20"/>
        </w:rPr>
        <w:t xml:space="preserve"> </w:t>
      </w:r>
      <w:proofErr w:type="gramStart"/>
      <w:r w:rsidRPr="00F3743A">
        <w:rPr>
          <w:b/>
          <w:sz w:val="20"/>
          <w:szCs w:val="20"/>
        </w:rPr>
        <w:t>горизонтали</w:t>
      </w:r>
      <w:r w:rsidRPr="00F3743A">
        <w:rPr>
          <w:sz w:val="20"/>
          <w:szCs w:val="20"/>
        </w:rPr>
        <w:t>?…</w:t>
      </w:r>
      <w:proofErr w:type="gramEnd"/>
      <w:r w:rsidRPr="00F3743A">
        <w:rPr>
          <w:sz w:val="20"/>
          <w:szCs w:val="20"/>
        </w:rPr>
        <w:t>………….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6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Из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угла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доски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король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держит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под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 xml:space="preserve">ударом </w:t>
      </w:r>
      <w:r w:rsidRPr="00F3743A">
        <w:rPr>
          <w:b/>
          <w:sz w:val="20"/>
          <w:szCs w:val="20"/>
        </w:rPr>
        <w:t>три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поля</w:t>
      </w:r>
      <w:r w:rsidRPr="00F3743A">
        <w:rPr>
          <w:sz w:val="20"/>
          <w:szCs w:val="20"/>
        </w:rPr>
        <w:t>?.............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6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Король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может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бить</w:t>
      </w:r>
      <w:r w:rsidRPr="00F3743A">
        <w:rPr>
          <w:b/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защищенную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фигуру?..................</w:t>
      </w:r>
    </w:p>
    <w:p w:rsidR="00671DBB" w:rsidRPr="00F3743A" w:rsidRDefault="00671DBB" w:rsidP="00671DBB">
      <w:pPr>
        <w:pStyle w:val="a6"/>
        <w:spacing w:before="1"/>
        <w:rPr>
          <w:sz w:val="20"/>
        </w:rPr>
      </w:pPr>
      <w:r w:rsidRPr="00F3743A">
        <w:rPr>
          <w:sz w:val="20"/>
        </w:rPr>
        <w:t>5.</w:t>
      </w:r>
      <w:r w:rsidRPr="00F3743A">
        <w:rPr>
          <w:spacing w:val="-2"/>
          <w:sz w:val="20"/>
        </w:rPr>
        <w:t xml:space="preserve"> </w:t>
      </w:r>
      <w:r w:rsidRPr="00F3743A">
        <w:rPr>
          <w:sz w:val="20"/>
        </w:rPr>
        <w:t>Ферзю</w:t>
      </w:r>
      <w:r w:rsidRPr="00F3743A">
        <w:rPr>
          <w:spacing w:val="-3"/>
          <w:sz w:val="20"/>
        </w:rPr>
        <w:t xml:space="preserve"> </w:t>
      </w:r>
      <w:r w:rsidRPr="00F3743A">
        <w:rPr>
          <w:sz w:val="20"/>
        </w:rPr>
        <w:t>ставят</w:t>
      </w:r>
      <w:r w:rsidRPr="00F3743A">
        <w:rPr>
          <w:spacing w:val="1"/>
          <w:sz w:val="20"/>
        </w:rPr>
        <w:t xml:space="preserve"> </w:t>
      </w:r>
      <w:r w:rsidRPr="00F3743A">
        <w:rPr>
          <w:b/>
          <w:sz w:val="20"/>
        </w:rPr>
        <w:t>шах</w:t>
      </w:r>
      <w:r w:rsidRPr="00F3743A">
        <w:rPr>
          <w:sz w:val="20"/>
        </w:rPr>
        <w:t>?................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Цель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sz w:val="20"/>
          <w:szCs w:val="20"/>
        </w:rPr>
        <w:t>игры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-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поставить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мат</w:t>
      </w:r>
      <w:r w:rsidRPr="00F3743A">
        <w:rPr>
          <w:sz w:val="20"/>
          <w:szCs w:val="20"/>
        </w:rPr>
        <w:t>?.................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Мат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-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это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шах,</w:t>
      </w:r>
      <w:r w:rsidRPr="00F3743A">
        <w:rPr>
          <w:spacing w:val="1"/>
          <w:sz w:val="20"/>
          <w:szCs w:val="20"/>
        </w:rPr>
        <w:t xml:space="preserve"> </w:t>
      </w:r>
      <w:r w:rsidRPr="00F3743A">
        <w:rPr>
          <w:sz w:val="20"/>
          <w:szCs w:val="20"/>
        </w:rPr>
        <w:t>от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которого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нет защиты?...............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Лучше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побить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ферзя</w:t>
      </w:r>
      <w:r w:rsidRPr="00F3743A">
        <w:rPr>
          <w:sz w:val="20"/>
          <w:szCs w:val="20"/>
        </w:rPr>
        <w:t>,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чем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объявить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мат?.................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87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Королю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мат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легче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поставить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в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углу,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чем</w:t>
      </w:r>
      <w:r w:rsidRPr="00F3743A">
        <w:rPr>
          <w:spacing w:val="1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в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центре</w:t>
      </w:r>
      <w:r w:rsidRPr="00F3743A">
        <w:rPr>
          <w:b/>
          <w:spacing w:val="-2"/>
          <w:sz w:val="20"/>
          <w:szCs w:val="20"/>
        </w:rPr>
        <w:t xml:space="preserve"> </w:t>
      </w:r>
      <w:proofErr w:type="gramStart"/>
      <w:r w:rsidRPr="00F3743A">
        <w:rPr>
          <w:sz w:val="20"/>
          <w:szCs w:val="20"/>
        </w:rPr>
        <w:t>доски?…</w:t>
      </w:r>
      <w:proofErr w:type="gramEnd"/>
      <w:r w:rsidRPr="00F3743A">
        <w:rPr>
          <w:sz w:val="20"/>
          <w:szCs w:val="20"/>
        </w:rPr>
        <w:t>……..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Если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в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партии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нет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победителя,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то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это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ничья</w:t>
      </w:r>
      <w:r w:rsidRPr="00F3743A">
        <w:rPr>
          <w:sz w:val="20"/>
          <w:szCs w:val="20"/>
        </w:rPr>
        <w:t>?.................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Если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на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короля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не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напали</w:t>
      </w:r>
      <w:r w:rsidRPr="00F3743A">
        <w:rPr>
          <w:sz w:val="20"/>
          <w:szCs w:val="20"/>
        </w:rPr>
        <w:t>,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но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ему</w:t>
      </w:r>
      <w:r w:rsidRPr="00F3743A">
        <w:rPr>
          <w:spacing w:val="1"/>
          <w:sz w:val="20"/>
          <w:szCs w:val="20"/>
        </w:rPr>
        <w:t xml:space="preserve"> </w:t>
      </w:r>
      <w:r w:rsidRPr="00F3743A">
        <w:rPr>
          <w:sz w:val="20"/>
          <w:szCs w:val="20"/>
        </w:rPr>
        <w:t>некуда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пойти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- это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мат?..............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Могут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ли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белые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рокировать</w:t>
      </w:r>
      <w:r w:rsidRPr="00F3743A">
        <w:rPr>
          <w:sz w:val="20"/>
          <w:szCs w:val="20"/>
        </w:rPr>
        <w:t>,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если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обе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белые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ладьи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уже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ходили?................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Если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 xml:space="preserve">дотронулся </w:t>
      </w:r>
      <w:r w:rsidRPr="00F3743A">
        <w:rPr>
          <w:sz w:val="20"/>
          <w:szCs w:val="20"/>
        </w:rPr>
        <w:t>до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своей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фигуры,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то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ей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нужно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сделать</w:t>
      </w:r>
      <w:r w:rsidRPr="00F3743A">
        <w:rPr>
          <w:spacing w:val="-2"/>
          <w:sz w:val="20"/>
          <w:szCs w:val="20"/>
        </w:rPr>
        <w:t xml:space="preserve"> </w:t>
      </w:r>
      <w:proofErr w:type="gramStart"/>
      <w:r w:rsidRPr="00F3743A">
        <w:rPr>
          <w:sz w:val="20"/>
          <w:szCs w:val="20"/>
        </w:rPr>
        <w:t>ход?…</w:t>
      </w:r>
      <w:proofErr w:type="gramEnd"/>
      <w:r w:rsidRPr="00F3743A">
        <w:rPr>
          <w:sz w:val="20"/>
          <w:szCs w:val="20"/>
        </w:rPr>
        <w:t>………..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64"/>
          <w:tab w:val="left" w:pos="1893"/>
          <w:tab w:val="left" w:pos="3024"/>
          <w:tab w:val="left" w:pos="4461"/>
          <w:tab w:val="left" w:pos="5311"/>
          <w:tab w:val="left" w:pos="6422"/>
          <w:tab w:val="left" w:pos="8179"/>
          <w:tab w:val="left" w:pos="8685"/>
          <w:tab w:val="left" w:pos="9704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Если</w:t>
      </w:r>
      <w:r w:rsidRPr="00F3743A">
        <w:rPr>
          <w:sz w:val="20"/>
          <w:szCs w:val="20"/>
        </w:rPr>
        <w:tab/>
        <w:t>хочешь</w:t>
      </w:r>
      <w:r w:rsidRPr="00F3743A">
        <w:rPr>
          <w:sz w:val="20"/>
          <w:szCs w:val="20"/>
        </w:rPr>
        <w:tab/>
        <w:t>поставить</w:t>
      </w:r>
      <w:r w:rsidRPr="00F3743A">
        <w:rPr>
          <w:sz w:val="20"/>
          <w:szCs w:val="20"/>
        </w:rPr>
        <w:tab/>
        <w:t>свою</w:t>
      </w:r>
      <w:r w:rsidRPr="00F3743A">
        <w:rPr>
          <w:sz w:val="20"/>
          <w:szCs w:val="20"/>
        </w:rPr>
        <w:tab/>
        <w:t>фигуру</w:t>
      </w:r>
      <w:r w:rsidRPr="00F3743A">
        <w:rPr>
          <w:sz w:val="20"/>
          <w:szCs w:val="20"/>
        </w:rPr>
        <w:tab/>
        <w:t>аккуратнее,</w:t>
      </w:r>
      <w:r w:rsidRPr="00F3743A">
        <w:rPr>
          <w:sz w:val="20"/>
          <w:szCs w:val="20"/>
        </w:rPr>
        <w:tab/>
        <w:t>то</w:t>
      </w:r>
      <w:r w:rsidRPr="00F3743A">
        <w:rPr>
          <w:sz w:val="20"/>
          <w:szCs w:val="20"/>
        </w:rPr>
        <w:tab/>
        <w:t>нужно</w:t>
      </w:r>
      <w:r w:rsidRPr="00F3743A">
        <w:rPr>
          <w:sz w:val="20"/>
          <w:szCs w:val="20"/>
        </w:rPr>
        <w:tab/>
        <w:t>сказать:</w:t>
      </w:r>
    </w:p>
    <w:p w:rsidR="00671DBB" w:rsidRPr="00F3743A" w:rsidRDefault="00671DBB" w:rsidP="00671DBB">
      <w:r w:rsidRPr="00F3743A">
        <w:rPr>
          <w:b/>
        </w:rPr>
        <w:t>«Поправляю»</w:t>
      </w:r>
      <w:r w:rsidRPr="00F3743A">
        <w:t>?.............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В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дебюте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легкие</w:t>
      </w:r>
      <w:r w:rsidRPr="00F3743A">
        <w:rPr>
          <w:b/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фигуры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следует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развивать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 xml:space="preserve">раньше </w:t>
      </w:r>
      <w:r w:rsidRPr="00F3743A">
        <w:rPr>
          <w:b/>
          <w:sz w:val="20"/>
          <w:szCs w:val="20"/>
        </w:rPr>
        <w:t>тяжелых</w:t>
      </w:r>
      <w:r w:rsidRPr="00F3743A">
        <w:rPr>
          <w:sz w:val="20"/>
          <w:szCs w:val="20"/>
        </w:rPr>
        <w:t>?...........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Конь</w:t>
      </w:r>
      <w:r w:rsidRPr="00F3743A">
        <w:rPr>
          <w:b/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ценнее,</w:t>
      </w:r>
      <w:r w:rsidRPr="00F3743A">
        <w:rPr>
          <w:spacing w:val="-5"/>
          <w:sz w:val="20"/>
          <w:szCs w:val="20"/>
        </w:rPr>
        <w:t xml:space="preserve"> </w:t>
      </w:r>
      <w:r w:rsidRPr="00F3743A">
        <w:rPr>
          <w:sz w:val="20"/>
          <w:szCs w:val="20"/>
        </w:rPr>
        <w:t>чем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ладья</w:t>
      </w:r>
      <w:r w:rsidRPr="00F3743A">
        <w:rPr>
          <w:sz w:val="20"/>
          <w:szCs w:val="20"/>
        </w:rPr>
        <w:t>?</w:t>
      </w:r>
      <w:r w:rsidRPr="00F3743A">
        <w:rPr>
          <w:spacing w:val="-10"/>
          <w:sz w:val="20"/>
          <w:szCs w:val="20"/>
        </w:rPr>
        <w:t xml:space="preserve"> </w:t>
      </w:r>
      <w:r w:rsidRPr="00F3743A">
        <w:rPr>
          <w:sz w:val="20"/>
          <w:szCs w:val="20"/>
        </w:rPr>
        <w:t>…………..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Ладья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сильнее,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чем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слон с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пешкой</w:t>
      </w:r>
      <w:r w:rsidRPr="00F3743A">
        <w:rPr>
          <w:sz w:val="20"/>
          <w:szCs w:val="20"/>
        </w:rPr>
        <w:t>?.............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Слон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по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sz w:val="20"/>
          <w:szCs w:val="20"/>
        </w:rPr>
        <w:t>ценности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sz w:val="20"/>
          <w:szCs w:val="20"/>
        </w:rPr>
        <w:t>примерно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равен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коню</w:t>
      </w:r>
      <w:r w:rsidRPr="00F3743A">
        <w:rPr>
          <w:sz w:val="20"/>
          <w:szCs w:val="20"/>
        </w:rPr>
        <w:t>?...............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Если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побьешь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ладью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за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коня,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то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выиграешь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качество</w:t>
      </w:r>
      <w:r w:rsidRPr="00F3743A">
        <w:rPr>
          <w:sz w:val="20"/>
          <w:szCs w:val="20"/>
        </w:rPr>
        <w:t>?...................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Две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 xml:space="preserve">ладьи </w:t>
      </w:r>
      <w:r w:rsidRPr="00F3743A">
        <w:rPr>
          <w:sz w:val="20"/>
          <w:szCs w:val="20"/>
        </w:rPr>
        <w:t>ценнее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ферзя</w:t>
      </w:r>
      <w:r w:rsidRPr="00F3743A">
        <w:rPr>
          <w:sz w:val="20"/>
          <w:szCs w:val="20"/>
        </w:rPr>
        <w:t>?..............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Конь</w:t>
      </w:r>
      <w:r w:rsidRPr="00F3743A">
        <w:rPr>
          <w:b/>
          <w:spacing w:val="3"/>
          <w:sz w:val="20"/>
          <w:szCs w:val="20"/>
        </w:rPr>
        <w:t xml:space="preserve"> </w:t>
      </w:r>
      <w:r w:rsidRPr="00F3743A">
        <w:rPr>
          <w:sz w:val="20"/>
          <w:szCs w:val="20"/>
        </w:rPr>
        <w:t>сильнее,</w:t>
      </w:r>
      <w:r w:rsidRPr="00F3743A">
        <w:rPr>
          <w:spacing w:val="2"/>
          <w:sz w:val="20"/>
          <w:szCs w:val="20"/>
        </w:rPr>
        <w:t xml:space="preserve"> </w:t>
      </w:r>
      <w:r w:rsidRPr="00F3743A">
        <w:rPr>
          <w:sz w:val="20"/>
          <w:szCs w:val="20"/>
        </w:rPr>
        <w:t>чем</w:t>
      </w:r>
      <w:r w:rsidRPr="00F3743A">
        <w:rPr>
          <w:spacing w:val="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три</w:t>
      </w:r>
      <w:r w:rsidRPr="00F3743A">
        <w:rPr>
          <w:b/>
          <w:spacing w:val="1"/>
          <w:sz w:val="20"/>
          <w:szCs w:val="20"/>
        </w:rPr>
        <w:t xml:space="preserve"> </w:t>
      </w:r>
      <w:proofErr w:type="gramStart"/>
      <w:r w:rsidRPr="00F3743A">
        <w:rPr>
          <w:b/>
          <w:sz w:val="20"/>
          <w:szCs w:val="20"/>
        </w:rPr>
        <w:t>пешки</w:t>
      </w:r>
      <w:r w:rsidRPr="00F3743A">
        <w:rPr>
          <w:sz w:val="20"/>
          <w:szCs w:val="20"/>
        </w:rPr>
        <w:t>?…</w:t>
      </w:r>
      <w:proofErr w:type="gramEnd"/>
      <w:r w:rsidRPr="00F3743A">
        <w:rPr>
          <w:sz w:val="20"/>
          <w:szCs w:val="20"/>
        </w:rPr>
        <w:t>………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Две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ладьи</w:t>
      </w:r>
      <w:r w:rsidRPr="00F3743A">
        <w:rPr>
          <w:b/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могут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поставить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королю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линейный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мат</w:t>
      </w:r>
      <w:r w:rsidRPr="00F3743A">
        <w:rPr>
          <w:sz w:val="20"/>
          <w:szCs w:val="20"/>
        </w:rPr>
        <w:t>?................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b/>
          <w:sz w:val="20"/>
          <w:szCs w:val="20"/>
        </w:rPr>
        <w:t>Ладьей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легче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объявить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sz w:val="20"/>
          <w:szCs w:val="20"/>
        </w:rPr>
        <w:t>мат,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 xml:space="preserve">чем </w:t>
      </w:r>
      <w:r w:rsidRPr="00F3743A">
        <w:rPr>
          <w:b/>
          <w:sz w:val="20"/>
          <w:szCs w:val="20"/>
        </w:rPr>
        <w:t>ферзем</w:t>
      </w:r>
      <w:r w:rsidRPr="00F3743A">
        <w:rPr>
          <w:sz w:val="20"/>
          <w:szCs w:val="20"/>
        </w:rPr>
        <w:t>?............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В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 xml:space="preserve">эндшпиле </w:t>
      </w:r>
      <w:r w:rsidRPr="00F3743A">
        <w:rPr>
          <w:sz w:val="20"/>
          <w:szCs w:val="20"/>
        </w:rPr>
        <w:t>на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доске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мало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фигур?................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spacing w:before="1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При</w:t>
      </w:r>
      <w:r w:rsidRPr="00F3743A">
        <w:rPr>
          <w:spacing w:val="-5"/>
          <w:sz w:val="20"/>
          <w:szCs w:val="20"/>
        </w:rPr>
        <w:t xml:space="preserve"> </w:t>
      </w:r>
      <w:r w:rsidRPr="00F3743A">
        <w:rPr>
          <w:sz w:val="20"/>
          <w:szCs w:val="20"/>
        </w:rPr>
        <w:t>выполнении</w:t>
      </w:r>
      <w:r w:rsidRPr="00F3743A">
        <w:rPr>
          <w:spacing w:val="-5"/>
          <w:sz w:val="20"/>
          <w:szCs w:val="20"/>
        </w:rPr>
        <w:t xml:space="preserve"> </w:t>
      </w:r>
      <w:r w:rsidRPr="00F3743A">
        <w:rPr>
          <w:sz w:val="20"/>
          <w:szCs w:val="20"/>
        </w:rPr>
        <w:t>комбинации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жертвуется</w:t>
      </w:r>
      <w:r w:rsidRPr="00F3743A">
        <w:rPr>
          <w:b/>
          <w:spacing w:val="-4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материал</w:t>
      </w:r>
      <w:r w:rsidRPr="00F3743A">
        <w:rPr>
          <w:sz w:val="20"/>
          <w:szCs w:val="20"/>
        </w:rPr>
        <w:t>?..............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943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Цель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>матовой комбинации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 xml:space="preserve">- </w:t>
      </w:r>
      <w:r w:rsidRPr="00F3743A">
        <w:rPr>
          <w:b/>
          <w:sz w:val="20"/>
          <w:szCs w:val="20"/>
        </w:rPr>
        <w:t>пат</w:t>
      </w:r>
      <w:r w:rsidRPr="00F3743A">
        <w:rPr>
          <w:sz w:val="20"/>
          <w:szCs w:val="20"/>
        </w:rPr>
        <w:t>?..............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Если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побьешь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коня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за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две</w:t>
      </w:r>
      <w:r w:rsidRPr="00F3743A">
        <w:rPr>
          <w:b/>
          <w:spacing w:val="-5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пешки</w:t>
      </w:r>
      <w:r w:rsidRPr="00F3743A">
        <w:rPr>
          <w:sz w:val="20"/>
          <w:szCs w:val="20"/>
        </w:rPr>
        <w:t>,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то</w:t>
      </w:r>
      <w:r w:rsidRPr="00F3743A">
        <w:rPr>
          <w:spacing w:val="-3"/>
          <w:sz w:val="20"/>
          <w:szCs w:val="20"/>
        </w:rPr>
        <w:t xml:space="preserve"> </w:t>
      </w:r>
      <w:r w:rsidRPr="00F3743A">
        <w:rPr>
          <w:sz w:val="20"/>
          <w:szCs w:val="20"/>
        </w:rPr>
        <w:t>получишь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материальный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перевес</w:t>
      </w:r>
      <w:r w:rsidRPr="00F3743A">
        <w:rPr>
          <w:sz w:val="20"/>
          <w:szCs w:val="20"/>
        </w:rPr>
        <w:t>?........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После</w:t>
      </w:r>
      <w:r w:rsidRPr="00F3743A">
        <w:rPr>
          <w:spacing w:val="-5"/>
          <w:sz w:val="20"/>
          <w:szCs w:val="20"/>
        </w:rPr>
        <w:t xml:space="preserve"> </w:t>
      </w:r>
      <w:r w:rsidRPr="00F3743A">
        <w:rPr>
          <w:sz w:val="20"/>
          <w:szCs w:val="20"/>
        </w:rPr>
        <w:t>проведения</w:t>
      </w:r>
      <w:r w:rsidRPr="00F3743A">
        <w:rPr>
          <w:spacing w:val="-4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патовой</w:t>
      </w:r>
      <w:r w:rsidRPr="00F3743A">
        <w:rPr>
          <w:b/>
          <w:spacing w:val="-3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>комбинации</w:t>
      </w:r>
      <w:r w:rsidRPr="00F3743A">
        <w:rPr>
          <w:b/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партнер</w:t>
      </w:r>
      <w:r w:rsidRPr="00F3743A">
        <w:rPr>
          <w:spacing w:val="-5"/>
          <w:sz w:val="20"/>
          <w:szCs w:val="20"/>
        </w:rPr>
        <w:t xml:space="preserve"> </w:t>
      </w:r>
      <w:r w:rsidRPr="00F3743A">
        <w:rPr>
          <w:sz w:val="20"/>
          <w:szCs w:val="20"/>
        </w:rPr>
        <w:t>сдается?..............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spacing w:before="6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 xml:space="preserve">Если у противника материальный перевес и лучшая позиция, то </w:t>
      </w:r>
      <w:r w:rsidRPr="00F3743A">
        <w:rPr>
          <w:b/>
          <w:sz w:val="20"/>
          <w:szCs w:val="20"/>
        </w:rPr>
        <w:t xml:space="preserve">вечный шах </w:t>
      </w:r>
      <w:r w:rsidRPr="00F3743A">
        <w:rPr>
          <w:sz w:val="20"/>
          <w:szCs w:val="20"/>
        </w:rPr>
        <w:t>-</w:t>
      </w:r>
      <w:r w:rsidRPr="00F3743A">
        <w:rPr>
          <w:spacing w:val="-67"/>
          <w:sz w:val="20"/>
          <w:szCs w:val="20"/>
        </w:rPr>
        <w:t xml:space="preserve"> </w:t>
      </w:r>
      <w:r w:rsidRPr="00F3743A">
        <w:rPr>
          <w:sz w:val="20"/>
          <w:szCs w:val="20"/>
        </w:rPr>
        <w:t>это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неплохой</w:t>
      </w:r>
      <w:r w:rsidRPr="00F3743A">
        <w:rPr>
          <w:spacing w:val="-1"/>
          <w:sz w:val="20"/>
          <w:szCs w:val="20"/>
        </w:rPr>
        <w:t xml:space="preserve"> </w:t>
      </w:r>
      <w:r w:rsidRPr="00F3743A">
        <w:rPr>
          <w:sz w:val="20"/>
          <w:szCs w:val="20"/>
        </w:rPr>
        <w:t xml:space="preserve">выход?................. </w:t>
      </w:r>
    </w:p>
    <w:p w:rsidR="00671DBB" w:rsidRPr="00F3743A" w:rsidRDefault="00671DBB" w:rsidP="00671DBB">
      <w:pPr>
        <w:pStyle w:val="ab"/>
        <w:widowControl w:val="0"/>
        <w:numPr>
          <w:ilvl w:val="0"/>
          <w:numId w:val="15"/>
        </w:numPr>
        <w:tabs>
          <w:tab w:val="left" w:pos="1012"/>
        </w:tabs>
        <w:autoSpaceDE w:val="0"/>
        <w:autoSpaceDN w:val="0"/>
        <w:spacing w:before="60"/>
        <w:ind w:left="0" w:firstLine="0"/>
        <w:contextualSpacing w:val="0"/>
        <w:jc w:val="left"/>
        <w:rPr>
          <w:sz w:val="20"/>
          <w:szCs w:val="20"/>
        </w:rPr>
      </w:pPr>
      <w:r w:rsidRPr="00F3743A">
        <w:rPr>
          <w:sz w:val="20"/>
          <w:szCs w:val="20"/>
        </w:rPr>
        <w:t>В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b/>
          <w:sz w:val="20"/>
          <w:szCs w:val="20"/>
        </w:rPr>
        <w:t xml:space="preserve">дебюте </w:t>
      </w:r>
      <w:r w:rsidRPr="00F3743A">
        <w:rPr>
          <w:sz w:val="20"/>
          <w:szCs w:val="20"/>
        </w:rPr>
        <w:t>тоже случается</w:t>
      </w:r>
      <w:r w:rsidRPr="00F3743A">
        <w:rPr>
          <w:spacing w:val="-2"/>
          <w:sz w:val="20"/>
          <w:szCs w:val="20"/>
        </w:rPr>
        <w:t xml:space="preserve"> </w:t>
      </w:r>
      <w:r w:rsidRPr="00F3743A">
        <w:rPr>
          <w:sz w:val="20"/>
          <w:szCs w:val="20"/>
        </w:rPr>
        <w:t>мат?................</w:t>
      </w:r>
    </w:p>
    <w:p w:rsidR="00671DBB" w:rsidRPr="00F3743A" w:rsidRDefault="00671DBB" w:rsidP="00671DBB">
      <w:pPr>
        <w:tabs>
          <w:tab w:val="left" w:pos="930"/>
        </w:tabs>
      </w:pPr>
    </w:p>
    <w:p w:rsidR="00671DBB" w:rsidRPr="00F3743A" w:rsidRDefault="00671DBB" w:rsidP="00671DBB">
      <w:pPr>
        <w:tabs>
          <w:tab w:val="left" w:pos="930"/>
        </w:tabs>
        <w:jc w:val="center"/>
      </w:pPr>
      <w:r w:rsidRPr="00F3743A">
        <w:t>Ответы</w:t>
      </w:r>
      <w:r w:rsidRPr="00F3743A">
        <w:rPr>
          <w:spacing w:val="-2"/>
        </w:rPr>
        <w:t xml:space="preserve"> </w:t>
      </w:r>
      <w:r w:rsidRPr="00F3743A">
        <w:t>на</w:t>
      </w:r>
      <w:r w:rsidRPr="00F3743A">
        <w:rPr>
          <w:spacing w:val="-3"/>
        </w:rPr>
        <w:t xml:space="preserve"> </w:t>
      </w:r>
      <w:r w:rsidRPr="00F3743A">
        <w:t>тесты</w:t>
      </w:r>
      <w:r w:rsidRPr="00F3743A">
        <w:rPr>
          <w:spacing w:val="-2"/>
        </w:rPr>
        <w:t xml:space="preserve"> </w:t>
      </w:r>
      <w:r w:rsidRPr="00F3743A">
        <w:t>(второй</w:t>
      </w:r>
      <w:r w:rsidRPr="00F3743A">
        <w:rPr>
          <w:spacing w:val="-3"/>
        </w:rPr>
        <w:t xml:space="preserve"> </w:t>
      </w:r>
      <w:r w:rsidRPr="00F3743A">
        <w:t>год</w:t>
      </w:r>
      <w:r w:rsidRPr="00F3743A">
        <w:rPr>
          <w:spacing w:val="-2"/>
        </w:rPr>
        <w:t xml:space="preserve"> </w:t>
      </w:r>
      <w:r w:rsidRPr="00F3743A">
        <w:t>обучения)</w:t>
      </w:r>
    </w:p>
    <w:p w:rsidR="00671DBB" w:rsidRPr="00F3743A" w:rsidRDefault="00671DBB" w:rsidP="00671DBB">
      <w:pPr>
        <w:pStyle w:val="a6"/>
        <w:spacing w:before="4"/>
        <w:rPr>
          <w:b/>
          <w:sz w:val="20"/>
        </w:rPr>
      </w:pPr>
    </w:p>
    <w:tbl>
      <w:tblPr>
        <w:tblStyle w:val="TableNormal"/>
        <w:tblW w:w="0" w:type="auto"/>
        <w:tblInd w:w="2776" w:type="dxa"/>
        <w:tblLayout w:type="fixed"/>
        <w:tblLook w:val="01E0" w:firstRow="1" w:lastRow="1" w:firstColumn="1" w:lastColumn="1" w:noHBand="0" w:noVBand="0"/>
      </w:tblPr>
      <w:tblGrid>
        <w:gridCol w:w="1312"/>
        <w:gridCol w:w="1916"/>
        <w:gridCol w:w="1670"/>
      </w:tblGrid>
      <w:tr w:rsidR="00671DBB" w:rsidRPr="00F3743A" w:rsidTr="00FE5A83">
        <w:trPr>
          <w:trHeight w:val="3208"/>
        </w:trPr>
        <w:tc>
          <w:tcPr>
            <w:tcW w:w="1312" w:type="dxa"/>
          </w:tcPr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spacing w:line="310" w:lineRule="exact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lastRenderedPageBreak/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spacing w:line="320" w:lineRule="atLeast"/>
              <w:ind w:left="200" w:right="493" w:firstLine="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  <w:r w:rsidRPr="00F3743A">
              <w:rPr>
                <w:spacing w:val="-67"/>
                <w:sz w:val="20"/>
                <w:szCs w:val="20"/>
              </w:rPr>
              <w:t xml:space="preserve"> </w:t>
            </w:r>
            <w:r w:rsidRPr="00F3743A">
              <w:rPr>
                <w:sz w:val="20"/>
                <w:szCs w:val="20"/>
              </w:rPr>
              <w:t>10.да</w:t>
            </w:r>
          </w:p>
        </w:tc>
        <w:tc>
          <w:tcPr>
            <w:tcW w:w="1916" w:type="dxa"/>
          </w:tcPr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075"/>
                <w:tab w:val="left" w:pos="1076"/>
              </w:tabs>
              <w:spacing w:line="310" w:lineRule="exact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075"/>
                <w:tab w:val="left" w:pos="1076"/>
              </w:tabs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3"/>
              </w:numPr>
              <w:tabs>
                <w:tab w:val="left" w:pos="1145"/>
                <w:tab w:val="left" w:pos="1146"/>
              </w:tabs>
              <w:spacing w:line="302" w:lineRule="exact"/>
              <w:ind w:left="1146" w:hanging="77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670" w:type="dxa"/>
          </w:tcPr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нет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  <w:p w:rsidR="00671DBB" w:rsidRPr="00F3743A" w:rsidRDefault="00671DBB" w:rsidP="00671DBB">
            <w:pPr>
              <w:pStyle w:val="TableParagraph"/>
              <w:numPr>
                <w:ilvl w:val="0"/>
                <w:numId w:val="12"/>
              </w:numPr>
              <w:tabs>
                <w:tab w:val="left" w:pos="1074"/>
                <w:tab w:val="left" w:pos="1075"/>
              </w:tabs>
              <w:spacing w:line="302" w:lineRule="exact"/>
              <w:ind w:hanging="701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да</w:t>
            </w:r>
            <w:proofErr w:type="spellEnd"/>
          </w:p>
        </w:tc>
      </w:tr>
    </w:tbl>
    <w:p w:rsidR="00671DBB" w:rsidRPr="00F3743A" w:rsidRDefault="00671DBB" w:rsidP="00671DBB">
      <w:pPr>
        <w:pStyle w:val="a6"/>
        <w:rPr>
          <w:b/>
          <w:sz w:val="20"/>
        </w:rPr>
      </w:pPr>
    </w:p>
    <w:p w:rsidR="00671DBB" w:rsidRPr="00F3743A" w:rsidRDefault="00671DBB" w:rsidP="00671DBB">
      <w:pPr>
        <w:pStyle w:val="10"/>
        <w:ind w:left="3712"/>
        <w:rPr>
          <w:b w:val="0"/>
          <w:sz w:val="20"/>
        </w:rPr>
      </w:pPr>
      <w:r w:rsidRPr="00F3743A">
        <w:rPr>
          <w:b w:val="0"/>
          <w:sz w:val="20"/>
        </w:rPr>
        <w:t xml:space="preserve">     Критерии</w:t>
      </w:r>
      <w:r w:rsidRPr="00F3743A">
        <w:rPr>
          <w:b w:val="0"/>
          <w:spacing w:val="-6"/>
          <w:sz w:val="20"/>
        </w:rPr>
        <w:t xml:space="preserve"> </w:t>
      </w:r>
      <w:r w:rsidRPr="00F3743A">
        <w:rPr>
          <w:b w:val="0"/>
          <w:sz w:val="20"/>
        </w:rPr>
        <w:t>оценок:</w:t>
      </w:r>
    </w:p>
    <w:p w:rsidR="00671DBB" w:rsidRPr="00F3743A" w:rsidRDefault="00671DBB" w:rsidP="00671DBB">
      <w:pPr>
        <w:pStyle w:val="a6"/>
        <w:rPr>
          <w:b/>
          <w:sz w:val="20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671DBB" w:rsidRPr="00F3743A" w:rsidTr="00FE5A83">
        <w:trPr>
          <w:trHeight w:val="421"/>
          <w:jc w:val="center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spacing w:line="354" w:lineRule="exact"/>
              <w:ind w:left="5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Правильных</w:t>
            </w:r>
            <w:proofErr w:type="spellEnd"/>
            <w:r w:rsidRPr="00F3743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3743A">
              <w:rPr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spacing w:line="354" w:lineRule="exact"/>
              <w:ind w:left="778" w:right="741"/>
              <w:jc w:val="center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Ошибок</w:t>
            </w:r>
            <w:proofErr w:type="spellEnd"/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spacing w:line="354" w:lineRule="exact"/>
              <w:ind w:left="760"/>
              <w:rPr>
                <w:sz w:val="20"/>
                <w:szCs w:val="20"/>
              </w:rPr>
            </w:pPr>
            <w:proofErr w:type="spellStart"/>
            <w:r w:rsidRPr="00F3743A">
              <w:rPr>
                <w:sz w:val="20"/>
                <w:szCs w:val="20"/>
              </w:rPr>
              <w:t>Баллы</w:t>
            </w:r>
            <w:proofErr w:type="spellEnd"/>
          </w:p>
        </w:tc>
      </w:tr>
      <w:tr w:rsidR="00671DBB" w:rsidRPr="00F3743A" w:rsidTr="00FE5A83">
        <w:trPr>
          <w:trHeight w:val="487"/>
          <w:jc w:val="center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spacing w:before="53"/>
              <w:ind w:left="690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30 – 29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spacing w:before="53"/>
              <w:ind w:left="779" w:right="652"/>
              <w:jc w:val="center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0 – 1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spacing w:before="53"/>
              <w:ind w:left="1039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«5»</w:t>
            </w:r>
          </w:p>
        </w:tc>
      </w:tr>
      <w:tr w:rsidR="00671DBB" w:rsidRPr="00F3743A" w:rsidTr="00FE5A83">
        <w:trPr>
          <w:trHeight w:val="487"/>
          <w:jc w:val="center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spacing w:before="53"/>
              <w:ind w:left="690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28 – 24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spacing w:before="53"/>
              <w:ind w:left="779" w:right="652"/>
              <w:jc w:val="center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 – 6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spacing w:before="53"/>
              <w:ind w:left="1039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«4»</w:t>
            </w:r>
          </w:p>
        </w:tc>
      </w:tr>
      <w:tr w:rsidR="00671DBB" w:rsidRPr="00F3743A" w:rsidTr="00FE5A83">
        <w:trPr>
          <w:trHeight w:val="488"/>
          <w:jc w:val="center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spacing w:before="53"/>
              <w:ind w:left="690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23 – 16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spacing w:before="53"/>
              <w:ind w:left="779" w:right="572"/>
              <w:jc w:val="center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7 –14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spacing w:before="53"/>
              <w:ind w:left="1039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«3»</w:t>
            </w:r>
          </w:p>
        </w:tc>
      </w:tr>
      <w:tr w:rsidR="00671DBB" w:rsidRPr="00F3743A" w:rsidTr="00FE5A83">
        <w:trPr>
          <w:trHeight w:val="421"/>
          <w:jc w:val="center"/>
        </w:trPr>
        <w:tc>
          <w:tcPr>
            <w:tcW w:w="3682" w:type="dxa"/>
          </w:tcPr>
          <w:p w:rsidR="00671DBB" w:rsidRPr="00F3743A" w:rsidRDefault="00671DBB" w:rsidP="00FE5A83">
            <w:pPr>
              <w:pStyle w:val="TableParagraph"/>
              <w:spacing w:before="53" w:line="348" w:lineRule="exact"/>
              <w:ind w:left="760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15 – 0</w:t>
            </w:r>
          </w:p>
        </w:tc>
        <w:tc>
          <w:tcPr>
            <w:tcW w:w="2689" w:type="dxa"/>
          </w:tcPr>
          <w:p w:rsidR="00671DBB" w:rsidRPr="00F3743A" w:rsidRDefault="00671DBB" w:rsidP="00FE5A83">
            <w:pPr>
              <w:pStyle w:val="TableParagraph"/>
              <w:spacing w:before="53" w:line="348" w:lineRule="exact"/>
              <w:ind w:left="779" w:right="592"/>
              <w:jc w:val="center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15– 30</w:t>
            </w:r>
          </w:p>
        </w:tc>
        <w:tc>
          <w:tcPr>
            <w:tcW w:w="1671" w:type="dxa"/>
          </w:tcPr>
          <w:p w:rsidR="00671DBB" w:rsidRPr="00F3743A" w:rsidRDefault="00671DBB" w:rsidP="00FE5A83">
            <w:pPr>
              <w:pStyle w:val="TableParagraph"/>
              <w:spacing w:before="53" w:line="348" w:lineRule="exact"/>
              <w:ind w:left="1029"/>
              <w:rPr>
                <w:sz w:val="20"/>
                <w:szCs w:val="20"/>
              </w:rPr>
            </w:pPr>
            <w:r w:rsidRPr="00F3743A">
              <w:rPr>
                <w:sz w:val="20"/>
                <w:szCs w:val="20"/>
              </w:rPr>
              <w:t>«2»</w:t>
            </w:r>
          </w:p>
        </w:tc>
      </w:tr>
    </w:tbl>
    <w:p w:rsidR="00671DBB" w:rsidRPr="00F3743A" w:rsidRDefault="00671DBB" w:rsidP="00671DBB">
      <w:pPr>
        <w:pStyle w:val="a6"/>
        <w:ind w:right="313"/>
        <w:rPr>
          <w:sz w:val="20"/>
        </w:rPr>
      </w:pPr>
    </w:p>
    <w:p w:rsidR="00671DBB" w:rsidRPr="00F3743A" w:rsidRDefault="00671DBB" w:rsidP="00671DBB">
      <w:pPr>
        <w:tabs>
          <w:tab w:val="left" w:pos="921"/>
        </w:tabs>
        <w:spacing w:before="1"/>
        <w:rPr>
          <w:lang w:val="x-none"/>
        </w:rPr>
      </w:pPr>
    </w:p>
    <w:p w:rsidR="00671DBB" w:rsidRPr="00F3743A" w:rsidRDefault="00671DBB" w:rsidP="00671DBB">
      <w:pPr>
        <w:tabs>
          <w:tab w:val="left" w:pos="921"/>
        </w:tabs>
        <w:spacing w:before="1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jc w:val="center"/>
        <w:rPr>
          <w:b/>
          <w:lang w:val="tt-RU"/>
        </w:rPr>
      </w:pPr>
    </w:p>
    <w:p w:rsidR="00671DBB" w:rsidRPr="00F3743A" w:rsidRDefault="00671DBB" w:rsidP="00671DBB">
      <w:pPr>
        <w:rPr>
          <w:b/>
          <w:lang w:val="tt-RU"/>
        </w:rPr>
      </w:pPr>
    </w:p>
    <w:p w:rsidR="00671DBB" w:rsidRPr="00F3743A" w:rsidRDefault="00671DBB" w:rsidP="00671DBB">
      <w:pPr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671DBB" w:rsidRPr="00F3743A" w:rsidRDefault="00671DBB" w:rsidP="00671DBB">
      <w:pPr>
        <w:jc w:val="right"/>
        <w:rPr>
          <w:lang w:val="tt-RU"/>
        </w:rPr>
      </w:pPr>
    </w:p>
    <w:p w:rsidR="00745EB3" w:rsidRPr="00F3743A" w:rsidRDefault="00745EB3"/>
    <w:sectPr w:rsidR="00745EB3" w:rsidRPr="00F3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AppleSystemUIFont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  <w:szCs w:val="24"/>
      </w:rPr>
    </w:lvl>
  </w:abstractNum>
  <w:abstractNum w:abstractNumId="3" w15:restartNumberingAfterBreak="0">
    <w:nsid w:val="0E6F5BEA"/>
    <w:multiLevelType w:val="hybridMultilevel"/>
    <w:tmpl w:val="B7C8EBB8"/>
    <w:lvl w:ilvl="0" w:tplc="9C0AA886">
      <w:start w:val="1"/>
      <w:numFmt w:val="decimal"/>
      <w:lvlText w:val="%1."/>
      <w:lvlJc w:val="left"/>
      <w:pPr>
        <w:ind w:left="540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6A211A">
      <w:numFmt w:val="bullet"/>
      <w:lvlText w:val="•"/>
      <w:lvlJc w:val="left"/>
      <w:pPr>
        <w:ind w:left="617" w:hanging="340"/>
      </w:pPr>
      <w:rPr>
        <w:rFonts w:hint="default"/>
        <w:lang w:val="ru-RU" w:eastAsia="en-US" w:bidi="ar-SA"/>
      </w:rPr>
    </w:lvl>
    <w:lvl w:ilvl="2" w:tplc="47608AFA">
      <w:numFmt w:val="bullet"/>
      <w:lvlText w:val="•"/>
      <w:lvlJc w:val="left"/>
      <w:pPr>
        <w:ind w:left="694" w:hanging="340"/>
      </w:pPr>
      <w:rPr>
        <w:rFonts w:hint="default"/>
        <w:lang w:val="ru-RU" w:eastAsia="en-US" w:bidi="ar-SA"/>
      </w:rPr>
    </w:lvl>
    <w:lvl w:ilvl="3" w:tplc="41941CDE">
      <w:numFmt w:val="bullet"/>
      <w:lvlText w:val="•"/>
      <w:lvlJc w:val="left"/>
      <w:pPr>
        <w:ind w:left="771" w:hanging="340"/>
      </w:pPr>
      <w:rPr>
        <w:rFonts w:hint="default"/>
        <w:lang w:val="ru-RU" w:eastAsia="en-US" w:bidi="ar-SA"/>
      </w:rPr>
    </w:lvl>
    <w:lvl w:ilvl="4" w:tplc="C57CB886">
      <w:numFmt w:val="bullet"/>
      <w:lvlText w:val="•"/>
      <w:lvlJc w:val="left"/>
      <w:pPr>
        <w:ind w:left="848" w:hanging="340"/>
      </w:pPr>
      <w:rPr>
        <w:rFonts w:hint="default"/>
        <w:lang w:val="ru-RU" w:eastAsia="en-US" w:bidi="ar-SA"/>
      </w:rPr>
    </w:lvl>
    <w:lvl w:ilvl="5" w:tplc="89E6C8EC">
      <w:numFmt w:val="bullet"/>
      <w:lvlText w:val="•"/>
      <w:lvlJc w:val="left"/>
      <w:pPr>
        <w:ind w:left="926" w:hanging="340"/>
      </w:pPr>
      <w:rPr>
        <w:rFonts w:hint="default"/>
        <w:lang w:val="ru-RU" w:eastAsia="en-US" w:bidi="ar-SA"/>
      </w:rPr>
    </w:lvl>
    <w:lvl w:ilvl="6" w:tplc="7FBAA3B6">
      <w:numFmt w:val="bullet"/>
      <w:lvlText w:val="•"/>
      <w:lvlJc w:val="left"/>
      <w:pPr>
        <w:ind w:left="1003" w:hanging="340"/>
      </w:pPr>
      <w:rPr>
        <w:rFonts w:hint="default"/>
        <w:lang w:val="ru-RU" w:eastAsia="en-US" w:bidi="ar-SA"/>
      </w:rPr>
    </w:lvl>
    <w:lvl w:ilvl="7" w:tplc="E76EEFA4">
      <w:numFmt w:val="bullet"/>
      <w:lvlText w:val="•"/>
      <w:lvlJc w:val="left"/>
      <w:pPr>
        <w:ind w:left="1080" w:hanging="340"/>
      </w:pPr>
      <w:rPr>
        <w:rFonts w:hint="default"/>
        <w:lang w:val="ru-RU" w:eastAsia="en-US" w:bidi="ar-SA"/>
      </w:rPr>
    </w:lvl>
    <w:lvl w:ilvl="8" w:tplc="ED7E92A8">
      <w:numFmt w:val="bullet"/>
      <w:lvlText w:val="•"/>
      <w:lvlJc w:val="left"/>
      <w:pPr>
        <w:ind w:left="1157" w:hanging="340"/>
      </w:pPr>
      <w:rPr>
        <w:rFonts w:hint="default"/>
        <w:lang w:val="ru-RU" w:eastAsia="en-US" w:bidi="ar-SA"/>
      </w:rPr>
    </w:lvl>
  </w:abstractNum>
  <w:abstractNum w:abstractNumId="4" w15:restartNumberingAfterBreak="0">
    <w:nsid w:val="1A9D3CB4"/>
    <w:multiLevelType w:val="hybridMultilevel"/>
    <w:tmpl w:val="28EE7B94"/>
    <w:lvl w:ilvl="0" w:tplc="7CB0DE3C">
      <w:start w:val="1"/>
      <w:numFmt w:val="decimal"/>
      <w:lvlText w:val="%1."/>
      <w:lvlJc w:val="left"/>
      <w:pPr>
        <w:ind w:left="803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576315E">
      <w:numFmt w:val="bullet"/>
      <w:lvlText w:val="•"/>
      <w:lvlJc w:val="left"/>
      <w:pPr>
        <w:ind w:left="1840" w:hanging="211"/>
      </w:pPr>
      <w:rPr>
        <w:rFonts w:hint="default"/>
        <w:lang w:val="ru-RU" w:eastAsia="en-US" w:bidi="ar-SA"/>
      </w:rPr>
    </w:lvl>
    <w:lvl w:ilvl="2" w:tplc="2E3ABBBE">
      <w:numFmt w:val="bullet"/>
      <w:lvlText w:val="•"/>
      <w:lvlJc w:val="left"/>
      <w:pPr>
        <w:ind w:left="2881" w:hanging="211"/>
      </w:pPr>
      <w:rPr>
        <w:rFonts w:hint="default"/>
        <w:lang w:val="ru-RU" w:eastAsia="en-US" w:bidi="ar-SA"/>
      </w:rPr>
    </w:lvl>
    <w:lvl w:ilvl="3" w:tplc="FE384A6C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896A50B2">
      <w:numFmt w:val="bullet"/>
      <w:lvlText w:val="•"/>
      <w:lvlJc w:val="left"/>
      <w:pPr>
        <w:ind w:left="4962" w:hanging="211"/>
      </w:pPr>
      <w:rPr>
        <w:rFonts w:hint="default"/>
        <w:lang w:val="ru-RU" w:eastAsia="en-US" w:bidi="ar-SA"/>
      </w:rPr>
    </w:lvl>
    <w:lvl w:ilvl="5" w:tplc="1D629FF6">
      <w:numFmt w:val="bullet"/>
      <w:lvlText w:val="•"/>
      <w:lvlJc w:val="left"/>
      <w:pPr>
        <w:ind w:left="6003" w:hanging="211"/>
      </w:pPr>
      <w:rPr>
        <w:rFonts w:hint="default"/>
        <w:lang w:val="ru-RU" w:eastAsia="en-US" w:bidi="ar-SA"/>
      </w:rPr>
    </w:lvl>
    <w:lvl w:ilvl="6" w:tplc="1F5ED7EE">
      <w:numFmt w:val="bullet"/>
      <w:lvlText w:val="•"/>
      <w:lvlJc w:val="left"/>
      <w:pPr>
        <w:ind w:left="7043" w:hanging="211"/>
      </w:pPr>
      <w:rPr>
        <w:rFonts w:hint="default"/>
        <w:lang w:val="ru-RU" w:eastAsia="en-US" w:bidi="ar-SA"/>
      </w:rPr>
    </w:lvl>
    <w:lvl w:ilvl="7" w:tplc="58D08FCC">
      <w:numFmt w:val="bullet"/>
      <w:lvlText w:val="•"/>
      <w:lvlJc w:val="left"/>
      <w:pPr>
        <w:ind w:left="8084" w:hanging="211"/>
      </w:pPr>
      <w:rPr>
        <w:rFonts w:hint="default"/>
        <w:lang w:val="ru-RU" w:eastAsia="en-US" w:bidi="ar-SA"/>
      </w:rPr>
    </w:lvl>
    <w:lvl w:ilvl="8" w:tplc="149AD56A">
      <w:numFmt w:val="bullet"/>
      <w:lvlText w:val="•"/>
      <w:lvlJc w:val="left"/>
      <w:pPr>
        <w:ind w:left="9124" w:hanging="211"/>
      </w:pPr>
      <w:rPr>
        <w:rFonts w:hint="default"/>
        <w:lang w:val="ru-RU" w:eastAsia="en-US" w:bidi="ar-SA"/>
      </w:rPr>
    </w:lvl>
  </w:abstractNum>
  <w:abstractNum w:abstractNumId="5" w15:restartNumberingAfterBreak="0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70855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4613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F66B1"/>
    <w:multiLevelType w:val="hybridMultilevel"/>
    <w:tmpl w:val="DCA2B10C"/>
    <w:lvl w:ilvl="0" w:tplc="9FD2B056">
      <w:start w:val="11"/>
      <w:numFmt w:val="decimal"/>
      <w:lvlText w:val="%1."/>
      <w:lvlJc w:val="left"/>
      <w:pPr>
        <w:ind w:left="107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62BB8">
      <w:numFmt w:val="bullet"/>
      <w:lvlText w:val="•"/>
      <w:lvlJc w:val="left"/>
      <w:pPr>
        <w:ind w:left="1163" w:hanging="700"/>
      </w:pPr>
      <w:rPr>
        <w:rFonts w:hint="default"/>
        <w:lang w:val="ru-RU" w:eastAsia="en-US" w:bidi="ar-SA"/>
      </w:rPr>
    </w:lvl>
    <w:lvl w:ilvl="2" w:tplc="8954063E">
      <w:numFmt w:val="bullet"/>
      <w:lvlText w:val="•"/>
      <w:lvlJc w:val="left"/>
      <w:pPr>
        <w:ind w:left="1247" w:hanging="700"/>
      </w:pPr>
      <w:rPr>
        <w:rFonts w:hint="default"/>
        <w:lang w:val="ru-RU" w:eastAsia="en-US" w:bidi="ar-SA"/>
      </w:rPr>
    </w:lvl>
    <w:lvl w:ilvl="3" w:tplc="C680C8F0">
      <w:numFmt w:val="bullet"/>
      <w:lvlText w:val="•"/>
      <w:lvlJc w:val="left"/>
      <w:pPr>
        <w:ind w:left="1330" w:hanging="700"/>
      </w:pPr>
      <w:rPr>
        <w:rFonts w:hint="default"/>
        <w:lang w:val="ru-RU" w:eastAsia="en-US" w:bidi="ar-SA"/>
      </w:rPr>
    </w:lvl>
    <w:lvl w:ilvl="4" w:tplc="4CE45BC2">
      <w:numFmt w:val="bullet"/>
      <w:lvlText w:val="•"/>
      <w:lvlJc w:val="left"/>
      <w:pPr>
        <w:ind w:left="1414" w:hanging="700"/>
      </w:pPr>
      <w:rPr>
        <w:rFonts w:hint="default"/>
        <w:lang w:val="ru-RU" w:eastAsia="en-US" w:bidi="ar-SA"/>
      </w:rPr>
    </w:lvl>
    <w:lvl w:ilvl="5" w:tplc="983227F4">
      <w:numFmt w:val="bullet"/>
      <w:lvlText w:val="•"/>
      <w:lvlJc w:val="left"/>
      <w:pPr>
        <w:ind w:left="1498" w:hanging="700"/>
      </w:pPr>
      <w:rPr>
        <w:rFonts w:hint="default"/>
        <w:lang w:val="ru-RU" w:eastAsia="en-US" w:bidi="ar-SA"/>
      </w:rPr>
    </w:lvl>
    <w:lvl w:ilvl="6" w:tplc="39B08F52">
      <w:numFmt w:val="bullet"/>
      <w:lvlText w:val="•"/>
      <w:lvlJc w:val="left"/>
      <w:pPr>
        <w:ind w:left="1581" w:hanging="700"/>
      </w:pPr>
      <w:rPr>
        <w:rFonts w:hint="default"/>
        <w:lang w:val="ru-RU" w:eastAsia="en-US" w:bidi="ar-SA"/>
      </w:rPr>
    </w:lvl>
    <w:lvl w:ilvl="7" w:tplc="E6CCA740">
      <w:numFmt w:val="bullet"/>
      <w:lvlText w:val="•"/>
      <w:lvlJc w:val="left"/>
      <w:pPr>
        <w:ind w:left="1665" w:hanging="700"/>
      </w:pPr>
      <w:rPr>
        <w:rFonts w:hint="default"/>
        <w:lang w:val="ru-RU" w:eastAsia="en-US" w:bidi="ar-SA"/>
      </w:rPr>
    </w:lvl>
    <w:lvl w:ilvl="8" w:tplc="B596E39A">
      <w:numFmt w:val="bullet"/>
      <w:lvlText w:val="•"/>
      <w:lvlJc w:val="left"/>
      <w:pPr>
        <w:ind w:left="1748" w:hanging="700"/>
      </w:pPr>
      <w:rPr>
        <w:rFonts w:hint="default"/>
        <w:lang w:val="ru-RU" w:eastAsia="en-US" w:bidi="ar-SA"/>
      </w:rPr>
    </w:lvl>
  </w:abstractNum>
  <w:abstractNum w:abstractNumId="9" w15:restartNumberingAfterBreak="0">
    <w:nsid w:val="3ED244D9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432C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843BE"/>
    <w:multiLevelType w:val="multilevel"/>
    <w:tmpl w:val="DB969280"/>
    <w:lvl w:ilvl="0">
      <w:start w:val="1"/>
      <w:numFmt w:val="decimal"/>
      <w:pStyle w:val="a0"/>
      <w:lvlText w:val="%1."/>
      <w:lvlJc w:val="left"/>
      <w:pPr>
        <w:ind w:left="645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831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6831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176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717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7536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53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896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56" w:hanging="2160"/>
      </w:pPr>
      <w:rPr>
        <w:rFonts w:cs="Times New Roman" w:hint="default"/>
        <w:b/>
      </w:rPr>
    </w:lvl>
  </w:abstractNum>
  <w:abstractNum w:abstractNumId="12" w15:restartNumberingAfterBreak="0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9237CF"/>
    <w:multiLevelType w:val="hybridMultilevel"/>
    <w:tmpl w:val="803E61D6"/>
    <w:lvl w:ilvl="0" w:tplc="B54471BE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C28368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B43AA7DC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960447C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C8A26A4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0F847704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57D6215C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2F38E1D4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143ECD96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5" w15:restartNumberingAfterBreak="0">
    <w:nsid w:val="615A75F6"/>
    <w:multiLevelType w:val="multilevel"/>
    <w:tmpl w:val="781645E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62650E46"/>
    <w:multiLevelType w:val="hybridMultilevel"/>
    <w:tmpl w:val="BDD2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A4A4F"/>
    <w:multiLevelType w:val="hybridMultilevel"/>
    <w:tmpl w:val="10B8B8E0"/>
    <w:lvl w:ilvl="0" w:tplc="F124A5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9D8F1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D4009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9CCCB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E20D6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4C60F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6E2F7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9A2B1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ABA4894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EDE19B2"/>
    <w:multiLevelType w:val="hybridMultilevel"/>
    <w:tmpl w:val="658AE5C8"/>
    <w:lvl w:ilvl="0" w:tplc="937C6374">
      <w:start w:val="6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009A8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D240A01C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E3FE13CC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E77E63A6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762AAA5E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857C579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CFB84126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67C951C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74716676"/>
    <w:multiLevelType w:val="hybridMultilevel"/>
    <w:tmpl w:val="F0C44160"/>
    <w:lvl w:ilvl="0" w:tplc="886C0EB6">
      <w:start w:val="1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A8334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FC7CD236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00901742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9D820252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4EE4E5A6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C11AB2C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6D20032A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5DA2EA8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1"/>
  </w:num>
  <w:num w:numId="5">
    <w:abstractNumId w:val="13"/>
  </w:num>
  <w:num w:numId="6">
    <w:abstractNumId w:val="17"/>
  </w:num>
  <w:num w:numId="7">
    <w:abstractNumId w:val="16"/>
  </w:num>
  <w:num w:numId="8">
    <w:abstractNumId w:val="6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8"/>
  </w:num>
  <w:num w:numId="14">
    <w:abstractNumId w:val="3"/>
  </w:num>
  <w:num w:numId="15">
    <w:abstractNumId w:val="18"/>
  </w:num>
  <w:num w:numId="16">
    <w:abstractNumId w:val="19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BB"/>
    <w:rsid w:val="00001973"/>
    <w:rsid w:val="00074F5E"/>
    <w:rsid w:val="0037358A"/>
    <w:rsid w:val="004D2023"/>
    <w:rsid w:val="006458F0"/>
    <w:rsid w:val="00671DBB"/>
    <w:rsid w:val="00745EB3"/>
    <w:rsid w:val="007E70D1"/>
    <w:rsid w:val="008765E3"/>
    <w:rsid w:val="00880D18"/>
    <w:rsid w:val="00F3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01845-E74E-4DBB-AF73-AAFCAA80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71D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2"/>
    <w:next w:val="a2"/>
    <w:link w:val="11"/>
    <w:qFormat/>
    <w:rsid w:val="00671DBB"/>
    <w:pPr>
      <w:keepNext/>
      <w:ind w:left="567" w:right="567" w:firstLine="567"/>
      <w:jc w:val="center"/>
      <w:outlineLvl w:val="0"/>
    </w:pPr>
    <w:rPr>
      <w:b/>
      <w:i/>
      <w:sz w:val="24"/>
    </w:rPr>
  </w:style>
  <w:style w:type="paragraph" w:styleId="2">
    <w:name w:val="heading 2"/>
    <w:basedOn w:val="a2"/>
    <w:next w:val="a2"/>
    <w:link w:val="20"/>
    <w:qFormat/>
    <w:rsid w:val="00671DBB"/>
    <w:pPr>
      <w:keepNext/>
      <w:ind w:right="567" w:firstLine="851"/>
      <w:outlineLvl w:val="1"/>
    </w:pPr>
    <w:rPr>
      <w:b/>
      <w:sz w:val="24"/>
    </w:rPr>
  </w:style>
  <w:style w:type="paragraph" w:styleId="3">
    <w:name w:val="heading 3"/>
    <w:basedOn w:val="a2"/>
    <w:next w:val="a2"/>
    <w:link w:val="30"/>
    <w:uiPriority w:val="1"/>
    <w:qFormat/>
    <w:rsid w:val="00671DBB"/>
    <w:pPr>
      <w:keepNext/>
      <w:ind w:right="-999" w:firstLine="851"/>
      <w:outlineLvl w:val="2"/>
    </w:pPr>
    <w:rPr>
      <w:b/>
      <w:i/>
      <w:sz w:val="28"/>
    </w:rPr>
  </w:style>
  <w:style w:type="paragraph" w:styleId="4">
    <w:name w:val="heading 4"/>
    <w:basedOn w:val="a2"/>
    <w:next w:val="a2"/>
    <w:link w:val="40"/>
    <w:qFormat/>
    <w:rsid w:val="00671DBB"/>
    <w:pPr>
      <w:keepNext/>
      <w:spacing w:line="264" w:lineRule="auto"/>
      <w:ind w:left="-567" w:right="-858" w:firstLine="720"/>
      <w:outlineLvl w:val="3"/>
    </w:pPr>
    <w:rPr>
      <w:color w:val="FF0000"/>
      <w:sz w:val="28"/>
    </w:rPr>
  </w:style>
  <w:style w:type="paragraph" w:styleId="5">
    <w:name w:val="heading 5"/>
    <w:basedOn w:val="a2"/>
    <w:next w:val="a2"/>
    <w:link w:val="50"/>
    <w:uiPriority w:val="9"/>
    <w:qFormat/>
    <w:rsid w:val="00671DBB"/>
    <w:pPr>
      <w:keepNext/>
      <w:ind w:left="-567" w:right="-858" w:firstLine="851"/>
      <w:jc w:val="center"/>
      <w:outlineLvl w:val="4"/>
    </w:pPr>
    <w:rPr>
      <w:color w:val="FF0000"/>
      <w:sz w:val="28"/>
    </w:rPr>
  </w:style>
  <w:style w:type="paragraph" w:styleId="6">
    <w:name w:val="heading 6"/>
    <w:basedOn w:val="a2"/>
    <w:next w:val="a2"/>
    <w:link w:val="60"/>
    <w:uiPriority w:val="9"/>
    <w:qFormat/>
    <w:rsid w:val="00671DBB"/>
    <w:pPr>
      <w:keepNext/>
      <w:tabs>
        <w:tab w:val="left" w:pos="-567"/>
      </w:tabs>
      <w:ind w:left="-567" w:right="-999" w:firstLine="709"/>
      <w:jc w:val="center"/>
      <w:outlineLvl w:val="5"/>
    </w:pPr>
    <w:rPr>
      <w:sz w:val="28"/>
    </w:rPr>
  </w:style>
  <w:style w:type="paragraph" w:styleId="7">
    <w:name w:val="heading 7"/>
    <w:basedOn w:val="a2"/>
    <w:next w:val="a2"/>
    <w:link w:val="70"/>
    <w:uiPriority w:val="9"/>
    <w:qFormat/>
    <w:rsid w:val="00671DBB"/>
    <w:pPr>
      <w:keepNext/>
      <w:ind w:hanging="284"/>
      <w:jc w:val="center"/>
      <w:outlineLvl w:val="6"/>
    </w:pPr>
    <w:rPr>
      <w:b/>
      <w:sz w:val="32"/>
    </w:rPr>
  </w:style>
  <w:style w:type="paragraph" w:styleId="8">
    <w:name w:val="heading 8"/>
    <w:basedOn w:val="a2"/>
    <w:next w:val="a2"/>
    <w:link w:val="80"/>
    <w:qFormat/>
    <w:rsid w:val="00671DBB"/>
    <w:pPr>
      <w:keepNext/>
      <w:tabs>
        <w:tab w:val="left" w:pos="-567"/>
      </w:tabs>
      <w:ind w:left="-142" w:right="-858"/>
      <w:outlineLvl w:val="7"/>
    </w:pPr>
    <w:rPr>
      <w:color w:val="FF0000"/>
      <w:sz w:val="28"/>
    </w:rPr>
  </w:style>
  <w:style w:type="paragraph" w:styleId="9">
    <w:name w:val="heading 9"/>
    <w:basedOn w:val="a2"/>
    <w:next w:val="a2"/>
    <w:link w:val="90"/>
    <w:qFormat/>
    <w:rsid w:val="00671DBB"/>
    <w:pPr>
      <w:keepNext/>
      <w:tabs>
        <w:tab w:val="left" w:pos="-284"/>
      </w:tabs>
      <w:ind w:left="-567" w:right="-858" w:firstLine="709"/>
      <w:outlineLvl w:val="8"/>
    </w:pPr>
    <w:rPr>
      <w:b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671DBB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3"/>
    <w:link w:val="2"/>
    <w:rsid w:val="00671D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3"/>
    <w:link w:val="3"/>
    <w:uiPriority w:val="1"/>
    <w:rsid w:val="00671DB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671DBB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671DBB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671D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671DB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671DBB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3"/>
    <w:link w:val="9"/>
    <w:qFormat/>
    <w:rsid w:val="00671D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2"/>
    <w:link w:val="a7"/>
    <w:uiPriority w:val="99"/>
    <w:qFormat/>
    <w:rsid w:val="00671DBB"/>
    <w:pPr>
      <w:ind w:right="567"/>
    </w:pPr>
    <w:rPr>
      <w:sz w:val="28"/>
    </w:rPr>
  </w:style>
  <w:style w:type="character" w:customStyle="1" w:styleId="a7">
    <w:name w:val="Основной текст Знак"/>
    <w:basedOn w:val="a3"/>
    <w:link w:val="a6"/>
    <w:uiPriority w:val="99"/>
    <w:qFormat/>
    <w:rsid w:val="00671D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2"/>
    <w:link w:val="a9"/>
    <w:qFormat/>
    <w:rsid w:val="00671DBB"/>
    <w:pPr>
      <w:ind w:right="567" w:firstLine="567"/>
    </w:pPr>
    <w:rPr>
      <w:sz w:val="24"/>
    </w:rPr>
  </w:style>
  <w:style w:type="character" w:customStyle="1" w:styleId="a9">
    <w:name w:val="Основной текст с отступом Знак"/>
    <w:basedOn w:val="a3"/>
    <w:link w:val="a8"/>
    <w:qFormat/>
    <w:rsid w:val="00671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lock Text"/>
    <w:basedOn w:val="a2"/>
    <w:rsid w:val="00671DBB"/>
    <w:pPr>
      <w:ind w:left="-567" w:right="-766" w:firstLine="851"/>
    </w:pPr>
    <w:rPr>
      <w:sz w:val="28"/>
    </w:rPr>
  </w:style>
  <w:style w:type="paragraph" w:styleId="21">
    <w:name w:val="Body Text 2"/>
    <w:basedOn w:val="a2"/>
    <w:link w:val="22"/>
    <w:uiPriority w:val="99"/>
    <w:rsid w:val="00671DBB"/>
    <w:pPr>
      <w:tabs>
        <w:tab w:val="left" w:pos="-567"/>
      </w:tabs>
      <w:ind w:right="-858"/>
    </w:pPr>
    <w:rPr>
      <w:sz w:val="28"/>
    </w:rPr>
  </w:style>
  <w:style w:type="character" w:customStyle="1" w:styleId="22">
    <w:name w:val="Основной текст 2 Знак"/>
    <w:basedOn w:val="a3"/>
    <w:link w:val="21"/>
    <w:uiPriority w:val="99"/>
    <w:rsid w:val="00671D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2"/>
    <w:link w:val="24"/>
    <w:uiPriority w:val="99"/>
    <w:rsid w:val="00671DBB"/>
    <w:pPr>
      <w:ind w:firstLine="720"/>
    </w:pPr>
    <w:rPr>
      <w:sz w:val="24"/>
    </w:rPr>
  </w:style>
  <w:style w:type="character" w:customStyle="1" w:styleId="24">
    <w:name w:val="Основной текст с отступом 2 Знак"/>
    <w:basedOn w:val="a3"/>
    <w:link w:val="23"/>
    <w:uiPriority w:val="99"/>
    <w:rsid w:val="00671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qFormat/>
    <w:rsid w:val="00671DB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2"/>
    <w:link w:val="32"/>
    <w:uiPriority w:val="99"/>
    <w:rsid w:val="00671DBB"/>
    <w:rPr>
      <w:sz w:val="28"/>
    </w:rPr>
  </w:style>
  <w:style w:type="character" w:customStyle="1" w:styleId="32">
    <w:name w:val="Основной текст 3 Знак"/>
    <w:basedOn w:val="a3"/>
    <w:link w:val="31"/>
    <w:uiPriority w:val="99"/>
    <w:rsid w:val="00671D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2"/>
    <w:link w:val="34"/>
    <w:uiPriority w:val="99"/>
    <w:rsid w:val="00671DBB"/>
    <w:pPr>
      <w:ind w:firstLine="539"/>
    </w:pPr>
    <w:rPr>
      <w:sz w:val="24"/>
    </w:rPr>
  </w:style>
  <w:style w:type="character" w:customStyle="1" w:styleId="34">
    <w:name w:val="Основной текст с отступом 3 Знак"/>
    <w:basedOn w:val="a3"/>
    <w:link w:val="33"/>
    <w:uiPriority w:val="99"/>
    <w:rsid w:val="00671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2"/>
    <w:link w:val="ac"/>
    <w:uiPriority w:val="34"/>
    <w:qFormat/>
    <w:rsid w:val="00671DBB"/>
    <w:pPr>
      <w:ind w:left="720"/>
      <w:contextualSpacing/>
    </w:pPr>
    <w:rPr>
      <w:sz w:val="24"/>
      <w:szCs w:val="24"/>
    </w:rPr>
  </w:style>
  <w:style w:type="paragraph" w:customStyle="1" w:styleId="310">
    <w:name w:val="Основной текст с отступом 31"/>
    <w:basedOn w:val="a2"/>
    <w:rsid w:val="00671DBB"/>
    <w:pPr>
      <w:tabs>
        <w:tab w:val="left" w:pos="360"/>
      </w:tabs>
      <w:ind w:firstLine="567"/>
    </w:pPr>
    <w:rPr>
      <w:b/>
      <w:sz w:val="24"/>
    </w:rPr>
  </w:style>
  <w:style w:type="paragraph" w:customStyle="1" w:styleId="ad">
    <w:name w:val="Нормальный"/>
    <w:rsid w:val="00671DB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e">
    <w:name w:val="Emphasis"/>
    <w:qFormat/>
    <w:rsid w:val="00671DBB"/>
    <w:rPr>
      <w:i/>
      <w:iCs/>
    </w:rPr>
  </w:style>
  <w:style w:type="paragraph" w:styleId="af">
    <w:name w:val="Normal (Web)"/>
    <w:aliases w:val=" Знак,Знак"/>
    <w:basedOn w:val="a2"/>
    <w:link w:val="af0"/>
    <w:uiPriority w:val="99"/>
    <w:unhideWhenUsed/>
    <w:qFormat/>
    <w:rsid w:val="00671DBB"/>
    <w:pPr>
      <w:spacing w:before="100" w:beforeAutospacing="1" w:after="100" w:afterAutospacing="1"/>
    </w:pPr>
    <w:rPr>
      <w:sz w:val="24"/>
      <w:szCs w:val="24"/>
    </w:rPr>
  </w:style>
  <w:style w:type="character" w:customStyle="1" w:styleId="Zag11">
    <w:name w:val="Zag_11"/>
    <w:uiPriority w:val="99"/>
    <w:rsid w:val="00671DBB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71DB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671DB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671DBB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2"/>
    <w:rsid w:val="00671DBB"/>
    <w:pPr>
      <w:widowControl w:val="0"/>
      <w:suppressAutoHyphens/>
      <w:autoSpaceDE w:val="0"/>
      <w:spacing w:line="360" w:lineRule="auto"/>
      <w:ind w:firstLine="454"/>
    </w:pPr>
    <w:rPr>
      <w:rFonts w:eastAsia="@Arial Unicode MS"/>
      <w:sz w:val="28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2"/>
    <w:rsid w:val="00671DBB"/>
    <w:pPr>
      <w:suppressAutoHyphens/>
      <w:ind w:left="720" w:firstLine="700"/>
    </w:pPr>
    <w:rPr>
      <w:sz w:val="24"/>
      <w:szCs w:val="24"/>
      <w:lang w:eastAsia="ar-SA"/>
    </w:rPr>
  </w:style>
  <w:style w:type="paragraph" w:customStyle="1" w:styleId="af1">
    <w:name w:val="А_основной"/>
    <w:basedOn w:val="a2"/>
    <w:rsid w:val="00671DBB"/>
    <w:pPr>
      <w:suppressAutoHyphens/>
      <w:spacing w:line="360" w:lineRule="auto"/>
      <w:ind w:firstLine="454"/>
    </w:pPr>
    <w:rPr>
      <w:rFonts w:eastAsia="Calibri"/>
      <w:sz w:val="28"/>
      <w:szCs w:val="28"/>
      <w:lang w:eastAsia="ar-SA"/>
    </w:rPr>
  </w:style>
  <w:style w:type="paragraph" w:customStyle="1" w:styleId="Default">
    <w:name w:val="Default"/>
    <w:link w:val="Default0"/>
    <w:qFormat/>
    <w:rsid w:val="00671DB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2">
    <w:name w:val="Strong"/>
    <w:qFormat/>
    <w:rsid w:val="00671DBB"/>
    <w:rPr>
      <w:b/>
      <w:bCs/>
    </w:rPr>
  </w:style>
  <w:style w:type="paragraph" w:styleId="af3">
    <w:name w:val="No Spacing"/>
    <w:link w:val="af4"/>
    <w:uiPriority w:val="1"/>
    <w:qFormat/>
    <w:rsid w:val="00671DBB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styleId="af5">
    <w:name w:val="Table Grid"/>
    <w:basedOn w:val="a4"/>
    <w:uiPriority w:val="99"/>
    <w:qFormat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"/>
    <w:basedOn w:val="a2"/>
    <w:rsid w:val="00671DB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listparagraph0">
    <w:name w:val="msolistparagraph"/>
    <w:basedOn w:val="a2"/>
    <w:rsid w:val="00671DBB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a2"/>
    <w:rsid w:val="00671DBB"/>
    <w:pPr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Основной текст_"/>
    <w:link w:val="25"/>
    <w:qFormat/>
    <w:rsid w:val="00671DBB"/>
    <w:rPr>
      <w:sz w:val="23"/>
      <w:szCs w:val="23"/>
      <w:shd w:val="clear" w:color="auto" w:fill="FFFFFF"/>
    </w:rPr>
  </w:style>
  <w:style w:type="paragraph" w:customStyle="1" w:styleId="25">
    <w:name w:val="Основной текст2"/>
    <w:basedOn w:val="a2"/>
    <w:link w:val="af7"/>
    <w:rsid w:val="00671DBB"/>
    <w:pPr>
      <w:widowControl w:val="0"/>
      <w:shd w:val="clear" w:color="auto" w:fill="FFFFFF"/>
      <w:spacing w:line="274" w:lineRule="exact"/>
      <w:ind w:hanging="34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3"/>
    <w:rsid w:val="00671DBB"/>
  </w:style>
  <w:style w:type="character" w:customStyle="1" w:styleId="13">
    <w:name w:val="Заголовок №1_"/>
    <w:link w:val="14"/>
    <w:rsid w:val="00671DBB"/>
    <w:rPr>
      <w:b/>
      <w:bCs/>
      <w:shd w:val="clear" w:color="auto" w:fill="FFFFFF"/>
    </w:rPr>
  </w:style>
  <w:style w:type="paragraph" w:customStyle="1" w:styleId="14">
    <w:name w:val="Заголовок №1"/>
    <w:basedOn w:val="a2"/>
    <w:link w:val="13"/>
    <w:rsid w:val="00671DBB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p2">
    <w:name w:val="p2"/>
    <w:basedOn w:val="a2"/>
    <w:uiPriority w:val="99"/>
    <w:rsid w:val="00671DBB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2"/>
    <w:uiPriority w:val="34"/>
    <w:qFormat/>
    <w:rsid w:val="00671DBB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c1">
    <w:name w:val="c1"/>
    <w:basedOn w:val="a3"/>
    <w:qFormat/>
    <w:rsid w:val="00671DBB"/>
  </w:style>
  <w:style w:type="character" w:customStyle="1" w:styleId="af8">
    <w:name w:val="Название Знак"/>
    <w:link w:val="81"/>
    <w:qFormat/>
    <w:rsid w:val="00671DBB"/>
    <w:rPr>
      <w:b/>
      <w:i/>
      <w:sz w:val="32"/>
      <w:lang w:eastAsia="ru-RU"/>
    </w:rPr>
  </w:style>
  <w:style w:type="character" w:customStyle="1" w:styleId="c2">
    <w:name w:val="c2"/>
    <w:qFormat/>
    <w:rsid w:val="00671DBB"/>
  </w:style>
  <w:style w:type="paragraph" w:styleId="af9">
    <w:name w:val="Balloon Text"/>
    <w:basedOn w:val="a2"/>
    <w:link w:val="afa"/>
    <w:uiPriority w:val="99"/>
    <w:unhideWhenUsed/>
    <w:qFormat/>
    <w:rsid w:val="00671DBB"/>
    <w:pPr>
      <w:jc w:val="left"/>
    </w:pPr>
    <w:rPr>
      <w:rFonts w:ascii="Segoe UI" w:eastAsia="Calibri" w:hAnsi="Segoe UI"/>
      <w:sz w:val="18"/>
      <w:szCs w:val="18"/>
      <w:lang w:eastAsia="en-US"/>
    </w:rPr>
  </w:style>
  <w:style w:type="character" w:customStyle="1" w:styleId="afa">
    <w:name w:val="Текст выноски Знак"/>
    <w:basedOn w:val="a3"/>
    <w:link w:val="af9"/>
    <w:uiPriority w:val="99"/>
    <w:qFormat/>
    <w:rsid w:val="00671DBB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3"/>
    <w:rsid w:val="00671DBB"/>
  </w:style>
  <w:style w:type="paragraph" w:customStyle="1" w:styleId="35">
    <w:name w:val="Основной текст3"/>
    <w:basedOn w:val="a2"/>
    <w:qFormat/>
    <w:rsid w:val="00671DBB"/>
    <w:pPr>
      <w:widowControl w:val="0"/>
      <w:shd w:val="clear" w:color="auto" w:fill="FFFFFF"/>
      <w:spacing w:line="322" w:lineRule="exact"/>
      <w:ind w:hanging="1340"/>
    </w:pPr>
    <w:rPr>
      <w:rFonts w:ascii="Calibri" w:hAnsi="Calibri"/>
      <w:sz w:val="27"/>
      <w:szCs w:val="27"/>
      <w:lang w:eastAsia="en-US"/>
    </w:rPr>
  </w:style>
  <w:style w:type="character" w:customStyle="1" w:styleId="af4">
    <w:name w:val="Без интервала Знак"/>
    <w:link w:val="af3"/>
    <w:uiPriority w:val="1"/>
    <w:rsid w:val="00671DBB"/>
    <w:rPr>
      <w:rFonts w:ascii="Calibri" w:eastAsia="Calibri" w:hAnsi="Calibri" w:cs="Times New Roman"/>
    </w:rPr>
  </w:style>
  <w:style w:type="paragraph" w:styleId="afb">
    <w:name w:val="header"/>
    <w:basedOn w:val="a2"/>
    <w:link w:val="afc"/>
    <w:uiPriority w:val="99"/>
    <w:unhideWhenUsed/>
    <w:rsid w:val="00671DBB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c">
    <w:name w:val="Верхний колонтитул Знак"/>
    <w:basedOn w:val="a3"/>
    <w:link w:val="afb"/>
    <w:uiPriority w:val="99"/>
    <w:qFormat/>
    <w:rsid w:val="00671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2"/>
    <w:link w:val="afe"/>
    <w:uiPriority w:val="99"/>
    <w:unhideWhenUsed/>
    <w:rsid w:val="00671DBB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e">
    <w:name w:val="Нижний колонтитул Знак"/>
    <w:basedOn w:val="a3"/>
    <w:link w:val="afd"/>
    <w:uiPriority w:val="99"/>
    <w:qFormat/>
    <w:rsid w:val="00671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Title"/>
    <w:basedOn w:val="a2"/>
    <w:next w:val="a2"/>
    <w:link w:val="26"/>
    <w:qFormat/>
    <w:rsid w:val="00671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3"/>
    <w:uiPriority w:val="10"/>
    <w:rsid w:val="00671DB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6">
    <w:name w:val="Заголовок Знак2"/>
    <w:basedOn w:val="a3"/>
    <w:link w:val="aff"/>
    <w:rsid w:val="00671DB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1">
    <w:name w:val="Hyperlink"/>
    <w:rsid w:val="00671DBB"/>
    <w:rPr>
      <w:color w:val="0000FF"/>
      <w:u w:val="single"/>
    </w:rPr>
  </w:style>
  <w:style w:type="paragraph" w:customStyle="1" w:styleId="rtejustify">
    <w:name w:val="rtejustify"/>
    <w:basedOn w:val="a2"/>
    <w:uiPriority w:val="99"/>
    <w:rsid w:val="00671DBB"/>
    <w:pPr>
      <w:spacing w:before="100" w:beforeAutospacing="1" w:after="100" w:afterAutospacing="1"/>
      <w:jc w:val="left"/>
    </w:pPr>
    <w:rPr>
      <w:rFonts w:eastAsia="Calibri"/>
      <w:sz w:val="24"/>
      <w:szCs w:val="24"/>
    </w:rPr>
  </w:style>
  <w:style w:type="character" w:customStyle="1" w:styleId="27">
    <w:name w:val="Основной текст (2)_"/>
    <w:link w:val="210"/>
    <w:locked/>
    <w:rsid w:val="00671DBB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2"/>
    <w:link w:val="27"/>
    <w:rsid w:val="00671DBB"/>
    <w:pPr>
      <w:widowControl w:val="0"/>
      <w:shd w:val="clear" w:color="auto" w:fill="FFFFFF"/>
      <w:spacing w:line="322" w:lineRule="exact"/>
      <w:ind w:hanging="1280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customStyle="1" w:styleId="c0">
    <w:name w:val="c0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6">
    <w:name w:val="c6"/>
    <w:rsid w:val="00671DBB"/>
  </w:style>
  <w:style w:type="paragraph" w:customStyle="1" w:styleId="16">
    <w:name w:val="Основной текст1"/>
    <w:basedOn w:val="a2"/>
    <w:rsid w:val="00671DBB"/>
    <w:pPr>
      <w:shd w:val="clear" w:color="auto" w:fill="FFFFFF"/>
      <w:suppressAutoHyphens/>
      <w:spacing w:before="280" w:after="280" w:line="317" w:lineRule="exact"/>
    </w:pPr>
    <w:rPr>
      <w:rFonts w:eastAsia="Courier New"/>
      <w:sz w:val="28"/>
      <w:szCs w:val="28"/>
      <w:lang w:eastAsia="ar-SA"/>
    </w:rPr>
  </w:style>
  <w:style w:type="paragraph" w:customStyle="1" w:styleId="Bodytext2">
    <w:name w:val="Body text (2)"/>
    <w:basedOn w:val="a2"/>
    <w:rsid w:val="00671DBB"/>
    <w:pPr>
      <w:shd w:val="clear" w:color="auto" w:fill="FFFFFF"/>
      <w:suppressAutoHyphens/>
      <w:spacing w:before="420" w:after="300" w:line="322" w:lineRule="exact"/>
      <w:jc w:val="left"/>
    </w:pPr>
    <w:rPr>
      <w:sz w:val="28"/>
      <w:szCs w:val="28"/>
      <w:lang w:eastAsia="ar-SA"/>
    </w:rPr>
  </w:style>
  <w:style w:type="paragraph" w:customStyle="1" w:styleId="Bodytext3">
    <w:name w:val="Body text (3)"/>
    <w:basedOn w:val="a2"/>
    <w:rsid w:val="00671DBB"/>
    <w:pPr>
      <w:shd w:val="clear" w:color="auto" w:fill="FFFFFF"/>
      <w:suppressAutoHyphens/>
      <w:spacing w:before="300" w:after="280" w:line="317" w:lineRule="exact"/>
      <w:ind w:hanging="340"/>
      <w:jc w:val="left"/>
    </w:pPr>
    <w:rPr>
      <w:sz w:val="28"/>
      <w:szCs w:val="28"/>
      <w:lang w:eastAsia="ar-SA"/>
    </w:rPr>
  </w:style>
  <w:style w:type="paragraph" w:customStyle="1" w:styleId="311">
    <w:name w:val="Основной текст 31"/>
    <w:basedOn w:val="a2"/>
    <w:rsid w:val="00671DBB"/>
    <w:pPr>
      <w:widowControl w:val="0"/>
      <w:suppressAutoHyphens/>
      <w:spacing w:after="120"/>
      <w:jc w:val="left"/>
    </w:pPr>
    <w:rPr>
      <w:rFonts w:ascii="Arial" w:eastAsia="Lucida Sans Unicode" w:hAnsi="Arial"/>
      <w:kern w:val="1"/>
      <w:sz w:val="16"/>
      <w:szCs w:val="16"/>
    </w:rPr>
  </w:style>
  <w:style w:type="character" w:customStyle="1" w:styleId="71">
    <w:name w:val="Основной текст (7)"/>
    <w:link w:val="710"/>
    <w:uiPriority w:val="99"/>
    <w:locked/>
    <w:rsid w:val="00671DBB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2"/>
    <w:link w:val="71"/>
    <w:uiPriority w:val="99"/>
    <w:rsid w:val="00671DBB"/>
    <w:pPr>
      <w:shd w:val="clear" w:color="auto" w:fill="FFFFFF"/>
      <w:spacing w:line="264" w:lineRule="exact"/>
      <w:jc w:val="lef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s2">
    <w:name w:val="s2"/>
    <w:rsid w:val="00671DBB"/>
  </w:style>
  <w:style w:type="paragraph" w:customStyle="1" w:styleId="p6">
    <w:name w:val="p6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c">
    <w:name w:val="Абзац списка Знак"/>
    <w:link w:val="ab"/>
    <w:uiPriority w:val="34"/>
    <w:qFormat/>
    <w:locked/>
    <w:rsid w:val="00671DB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7">
    <w:name w:val="Нет списка1"/>
    <w:next w:val="a5"/>
    <w:uiPriority w:val="99"/>
    <w:semiHidden/>
    <w:unhideWhenUsed/>
    <w:rsid w:val="00671DBB"/>
  </w:style>
  <w:style w:type="table" w:customStyle="1" w:styleId="18">
    <w:name w:val="Сетка таблицы1"/>
    <w:basedOn w:val="a4"/>
    <w:next w:val="af5"/>
    <w:uiPriority w:val="59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бычный (веб) Знак"/>
    <w:aliases w:val=" Знак Знак,Знак Знак5"/>
    <w:link w:val="af"/>
    <w:uiPriority w:val="99"/>
    <w:rsid w:val="00671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qFormat/>
    <w:rsid w:val="00671D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6">
    <w:name w:val="Основной текст (3)"/>
    <w:basedOn w:val="a3"/>
    <w:link w:val="312"/>
    <w:qFormat/>
    <w:rsid w:val="00671DB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0">
    <w:name w:val="Основной текст (3)3"/>
    <w:basedOn w:val="36"/>
    <w:uiPriority w:val="99"/>
    <w:rsid w:val="00671DB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6"/>
    <w:uiPriority w:val="99"/>
    <w:rsid w:val="00671DBB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6"/>
    <w:uiPriority w:val="99"/>
    <w:rsid w:val="00671DB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2">
    <w:name w:val="Основной текст (3)1"/>
    <w:basedOn w:val="a2"/>
    <w:link w:val="36"/>
    <w:qFormat/>
    <w:rsid w:val="00671DBB"/>
    <w:pPr>
      <w:shd w:val="clear" w:color="auto" w:fill="FFFFFF"/>
      <w:spacing w:after="60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8">
    <w:name w:val="Основной текст (2) + Полужирный"/>
    <w:basedOn w:val="a3"/>
    <w:rsid w:val="00671D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7"/>
    <w:rsid w:val="00671D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2a">
    <w:name w:val="Заголовок №2_"/>
    <w:basedOn w:val="a3"/>
    <w:link w:val="2b"/>
    <w:rsid w:val="00671D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b">
    <w:name w:val="Заголовок №2"/>
    <w:basedOn w:val="a2"/>
    <w:link w:val="2a"/>
    <w:rsid w:val="00671DBB"/>
    <w:pPr>
      <w:widowControl w:val="0"/>
      <w:shd w:val="clear" w:color="auto" w:fill="FFFFFF"/>
      <w:spacing w:after="42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2c">
    <w:name w:val="Основной текст (2) + Курсив"/>
    <w:basedOn w:val="27"/>
    <w:rsid w:val="00671D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d">
    <w:name w:val="Номер заголовка №2_"/>
    <w:basedOn w:val="a3"/>
    <w:link w:val="2e"/>
    <w:rsid w:val="00671D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e">
    <w:name w:val="Номер заголовка №2"/>
    <w:basedOn w:val="a2"/>
    <w:link w:val="2d"/>
    <w:rsid w:val="00671DBB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2"/>
    <w:uiPriority w:val="1"/>
    <w:qFormat/>
    <w:rsid w:val="00671DBB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styleId="aff2">
    <w:name w:val="line number"/>
    <w:basedOn w:val="a3"/>
    <w:uiPriority w:val="99"/>
    <w:unhideWhenUsed/>
    <w:rsid w:val="00671DBB"/>
  </w:style>
  <w:style w:type="character" w:customStyle="1" w:styleId="1a">
    <w:name w:val="Заголовок Знак1"/>
    <w:basedOn w:val="a3"/>
    <w:uiPriority w:val="10"/>
    <w:rsid w:val="00671DB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3">
    <w:name w:val="page number"/>
    <w:basedOn w:val="a3"/>
    <w:rsid w:val="00671DBB"/>
  </w:style>
  <w:style w:type="paragraph" w:customStyle="1" w:styleId="c3">
    <w:name w:val="c3"/>
    <w:basedOn w:val="a2"/>
    <w:qFormat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8">
    <w:name w:val="c8"/>
    <w:basedOn w:val="a3"/>
    <w:rsid w:val="00671DBB"/>
  </w:style>
  <w:style w:type="table" w:customStyle="1" w:styleId="2f">
    <w:name w:val="Сетка таблицы2"/>
    <w:basedOn w:val="a4"/>
    <w:next w:val="af5"/>
    <w:uiPriority w:val="39"/>
    <w:rsid w:val="00671D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Основной текст4"/>
    <w:basedOn w:val="a2"/>
    <w:qFormat/>
    <w:rsid w:val="00671DBB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7">
    <w:name w:val="Основной текст (3)_"/>
    <w:qFormat/>
    <w:locked/>
    <w:rsid w:val="00671DBB"/>
    <w:rPr>
      <w:i/>
      <w:iCs/>
      <w:sz w:val="27"/>
      <w:szCs w:val="27"/>
      <w:shd w:val="clear" w:color="auto" w:fill="FFFFFF"/>
    </w:rPr>
  </w:style>
  <w:style w:type="character" w:customStyle="1" w:styleId="2f0">
    <w:name w:val="Основной текст (2) + Не полужирный"/>
    <w:aliases w:val="Курсив"/>
    <w:rsid w:val="00671DB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671DB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4">
    <w:name w:val="Основной текст + Курсив"/>
    <w:rsid w:val="00671DBB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1">
    <w:name w:val="Подпись к таблице (2)_"/>
    <w:link w:val="211"/>
    <w:qFormat/>
    <w:locked/>
    <w:rsid w:val="00671DBB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qFormat/>
    <w:rsid w:val="00671DB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671DBB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671DBB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b">
    <w:name w:val="Основной текст + Полужирный1"/>
    <w:rsid w:val="00671DBB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671DB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671DB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671DB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2"/>
    <w:rsid w:val="00671DBB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211">
    <w:name w:val="Подпись к таблице (2)1"/>
    <w:basedOn w:val="a2"/>
    <w:link w:val="2f1"/>
    <w:qFormat/>
    <w:rsid w:val="00671DBB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c4">
    <w:name w:val="c4"/>
    <w:basedOn w:val="a3"/>
    <w:rsid w:val="00671DBB"/>
  </w:style>
  <w:style w:type="character" w:customStyle="1" w:styleId="c7">
    <w:name w:val="c7"/>
    <w:basedOn w:val="a3"/>
    <w:rsid w:val="00671DBB"/>
  </w:style>
  <w:style w:type="character" w:customStyle="1" w:styleId="222">
    <w:name w:val="Основной текст (2)2"/>
    <w:rsid w:val="00671DB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671DBB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2"/>
    <w:rsid w:val="00671DBB"/>
    <w:pPr>
      <w:widowControl w:val="0"/>
      <w:shd w:val="clear" w:color="auto" w:fill="FFFFFF"/>
      <w:spacing w:line="279" w:lineRule="exact"/>
      <w:ind w:hanging="420"/>
      <w:jc w:val="left"/>
    </w:pPr>
    <w:rPr>
      <w:spacing w:val="10"/>
    </w:rPr>
  </w:style>
  <w:style w:type="paragraph" w:customStyle="1" w:styleId="aff5">
    <w:name w:val="Содержимое таблицы"/>
    <w:basedOn w:val="a2"/>
    <w:rsid w:val="00671DBB"/>
    <w:pPr>
      <w:suppressLineNumbers/>
      <w:suppressAutoHyphens/>
      <w:jc w:val="left"/>
    </w:pPr>
    <w:rPr>
      <w:sz w:val="26"/>
      <w:szCs w:val="26"/>
      <w:lang w:eastAsia="ar-SA"/>
    </w:rPr>
  </w:style>
  <w:style w:type="character" w:customStyle="1" w:styleId="92">
    <w:name w:val="Основной текст (9)_"/>
    <w:basedOn w:val="a3"/>
    <w:link w:val="93"/>
    <w:rsid w:val="00671DBB"/>
    <w:rPr>
      <w:i/>
      <w:iCs/>
      <w:sz w:val="28"/>
      <w:szCs w:val="28"/>
      <w:shd w:val="clear" w:color="auto" w:fill="FFFFFF"/>
    </w:rPr>
  </w:style>
  <w:style w:type="character" w:customStyle="1" w:styleId="94">
    <w:name w:val="Основной текст (9) + Не курсив"/>
    <w:basedOn w:val="92"/>
    <w:rsid w:val="00671DBB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3">
    <w:name w:val="Основной текст (9)"/>
    <w:basedOn w:val="a2"/>
    <w:link w:val="92"/>
    <w:rsid w:val="00671DBB"/>
    <w:pPr>
      <w:widowControl w:val="0"/>
      <w:shd w:val="clear" w:color="auto" w:fill="FFFFFF"/>
      <w:spacing w:line="370" w:lineRule="exact"/>
      <w:jc w:val="left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2Exact">
    <w:name w:val="Основной текст (2) Exact"/>
    <w:basedOn w:val="a3"/>
    <w:rsid w:val="00671D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2">
    <w:name w:val="Основной текст (8)_"/>
    <w:basedOn w:val="a3"/>
    <w:link w:val="83"/>
    <w:rsid w:val="00671DBB"/>
    <w:rPr>
      <w:b/>
      <w:bCs/>
      <w:i/>
      <w:iCs/>
      <w:sz w:val="28"/>
      <w:szCs w:val="28"/>
      <w:shd w:val="clear" w:color="auto" w:fill="FFFFFF"/>
    </w:rPr>
  </w:style>
  <w:style w:type="character" w:customStyle="1" w:styleId="84">
    <w:name w:val="Основной текст (8) + Не полужирный;Не курсив"/>
    <w:basedOn w:val="82"/>
    <w:rsid w:val="00671DBB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5">
    <w:name w:val="Основной текст (8) + Не полужирный"/>
    <w:basedOn w:val="82"/>
    <w:rsid w:val="00671DBB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3">
    <w:name w:val="Основной текст (8)"/>
    <w:basedOn w:val="a2"/>
    <w:link w:val="82"/>
    <w:rsid w:val="00671DBB"/>
    <w:pPr>
      <w:widowControl w:val="0"/>
      <w:shd w:val="clear" w:color="auto" w:fill="FFFFFF"/>
      <w:spacing w:before="660" w:after="2160" w:line="370" w:lineRule="exact"/>
      <w:jc w:val="center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6">
    <w:name w:val="Основной текст + Полужирный"/>
    <w:basedOn w:val="af7"/>
    <w:rsid w:val="00671D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3"/>
    <w:link w:val="410"/>
    <w:locked/>
    <w:rsid w:val="00671DBB"/>
    <w:rPr>
      <w:shd w:val="clear" w:color="auto" w:fill="FFFFFF"/>
    </w:rPr>
  </w:style>
  <w:style w:type="paragraph" w:customStyle="1" w:styleId="410">
    <w:name w:val="Основной текст (4)1"/>
    <w:basedOn w:val="a2"/>
    <w:link w:val="42"/>
    <w:rsid w:val="00671DBB"/>
    <w:pPr>
      <w:shd w:val="clear" w:color="auto" w:fill="FFFFFF"/>
      <w:spacing w:after="60" w:line="240" w:lineRule="atLeast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0">
    <w:name w:val="c10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32">
    <w:name w:val="c32"/>
    <w:basedOn w:val="a3"/>
    <w:rsid w:val="00671DBB"/>
  </w:style>
  <w:style w:type="character" w:customStyle="1" w:styleId="1c">
    <w:name w:val="Название Знак1"/>
    <w:basedOn w:val="a3"/>
    <w:rsid w:val="00671DBB"/>
    <w:rPr>
      <w:rFonts w:ascii="Times New Roman" w:eastAsia="Times New Roman" w:hAnsi="Times New Roman" w:cs="Times New Roman"/>
      <w:b/>
      <w:position w:val="-1"/>
      <w:sz w:val="72"/>
      <w:szCs w:val="72"/>
      <w:lang w:eastAsia="ru-RU"/>
    </w:rPr>
  </w:style>
  <w:style w:type="paragraph" w:styleId="aff7">
    <w:name w:val="Plain Text"/>
    <w:basedOn w:val="a2"/>
    <w:link w:val="aff8"/>
    <w:uiPriority w:val="99"/>
    <w:rsid w:val="00671DBB"/>
    <w:pPr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aff8">
    <w:name w:val="Текст Знак"/>
    <w:basedOn w:val="a3"/>
    <w:link w:val="aff7"/>
    <w:uiPriority w:val="99"/>
    <w:rsid w:val="00671DBB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3"/>
    <w:rsid w:val="00671DBB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671DBB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9">
    <w:name w:val="Subtitle"/>
    <w:basedOn w:val="a2"/>
    <w:next w:val="a2"/>
    <w:link w:val="affa"/>
    <w:qFormat/>
    <w:rsid w:val="00671DBB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affa">
    <w:name w:val="Подзаголовок Знак"/>
    <w:basedOn w:val="a3"/>
    <w:link w:val="aff9"/>
    <w:qFormat/>
    <w:rsid w:val="00671DBB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671DB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6"/>
    <w:basedOn w:val="TableNormal"/>
    <w:rsid w:val="00671DB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16">
    <w:name w:val="Font Style16"/>
    <w:rsid w:val="00671DB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671DBB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671DBB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671DBB"/>
  </w:style>
  <w:style w:type="character" w:customStyle="1" w:styleId="affb">
    <w:name w:val="знать Знак"/>
    <w:link w:val="affc"/>
    <w:rsid w:val="00671DBB"/>
    <w:rPr>
      <w:i/>
      <w:iCs/>
    </w:rPr>
  </w:style>
  <w:style w:type="paragraph" w:customStyle="1" w:styleId="affc">
    <w:name w:val="знать"/>
    <w:basedOn w:val="a2"/>
    <w:link w:val="affb"/>
    <w:rsid w:val="00671DBB"/>
    <w:pPr>
      <w:spacing w:before="60" w:after="60"/>
      <w:ind w:firstLine="34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313">
    <w:name w:val="Основной текст с отступом 3 Знак1"/>
    <w:basedOn w:val="a3"/>
    <w:uiPriority w:val="99"/>
    <w:semiHidden/>
    <w:rsid w:val="00671DBB"/>
    <w:rPr>
      <w:sz w:val="16"/>
      <w:szCs w:val="16"/>
    </w:rPr>
  </w:style>
  <w:style w:type="character" w:customStyle="1" w:styleId="213">
    <w:name w:val="Основной текст 2 Знак1"/>
    <w:basedOn w:val="a3"/>
    <w:rsid w:val="00671DBB"/>
  </w:style>
  <w:style w:type="character" w:customStyle="1" w:styleId="314">
    <w:name w:val="Основной текст 3 Знак1"/>
    <w:basedOn w:val="a3"/>
    <w:uiPriority w:val="99"/>
    <w:semiHidden/>
    <w:rsid w:val="00671DBB"/>
    <w:rPr>
      <w:sz w:val="16"/>
      <w:szCs w:val="16"/>
    </w:rPr>
  </w:style>
  <w:style w:type="character" w:customStyle="1" w:styleId="214">
    <w:name w:val="Основной текст с отступом 2 Знак1"/>
    <w:basedOn w:val="a3"/>
    <w:rsid w:val="00671DBB"/>
  </w:style>
  <w:style w:type="paragraph" w:customStyle="1" w:styleId="1d">
    <w:name w:val="Знак1"/>
    <w:basedOn w:val="a2"/>
    <w:rsid w:val="00671DBB"/>
    <w:pPr>
      <w:spacing w:after="160" w:line="240" w:lineRule="exact"/>
      <w:jc w:val="left"/>
    </w:pPr>
    <w:rPr>
      <w:rFonts w:ascii="Verdana" w:hAnsi="Verdana" w:cs="Verdana"/>
      <w:lang w:val="en-US" w:eastAsia="en-US"/>
    </w:rPr>
  </w:style>
  <w:style w:type="paragraph" w:customStyle="1" w:styleId="1e">
    <w:name w:val="1"/>
    <w:basedOn w:val="a2"/>
    <w:rsid w:val="00671DBB"/>
    <w:pPr>
      <w:ind w:firstLine="709"/>
    </w:pPr>
    <w:rPr>
      <w:rFonts w:ascii="SchoolBook" w:hAnsi="SchoolBook"/>
      <w:sz w:val="24"/>
    </w:rPr>
  </w:style>
  <w:style w:type="paragraph" w:customStyle="1" w:styleId="Style12">
    <w:name w:val="Style12"/>
    <w:basedOn w:val="a2"/>
    <w:rsid w:val="00671DBB"/>
    <w:pPr>
      <w:widowControl w:val="0"/>
      <w:autoSpaceDE w:val="0"/>
      <w:autoSpaceDN w:val="0"/>
      <w:adjustRightInd w:val="0"/>
      <w:spacing w:line="341" w:lineRule="exact"/>
      <w:ind w:firstLine="278"/>
    </w:pPr>
    <w:rPr>
      <w:sz w:val="24"/>
      <w:szCs w:val="24"/>
    </w:rPr>
  </w:style>
  <w:style w:type="paragraph" w:customStyle="1" w:styleId="Style8">
    <w:name w:val="Style8"/>
    <w:basedOn w:val="a2"/>
    <w:rsid w:val="00671DBB"/>
    <w:pPr>
      <w:widowControl w:val="0"/>
      <w:autoSpaceDE w:val="0"/>
      <w:autoSpaceDN w:val="0"/>
      <w:adjustRightInd w:val="0"/>
      <w:spacing w:line="330" w:lineRule="exact"/>
      <w:ind w:hanging="365"/>
    </w:pPr>
    <w:rPr>
      <w:sz w:val="24"/>
      <w:szCs w:val="24"/>
    </w:rPr>
  </w:style>
  <w:style w:type="paragraph" w:customStyle="1" w:styleId="c51">
    <w:name w:val="c51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jus">
    <w:name w:val="ajus"/>
    <w:basedOn w:val="a2"/>
    <w:rsid w:val="00671DBB"/>
    <w:pPr>
      <w:spacing w:before="100" w:beforeAutospacing="1" w:after="100" w:afterAutospacing="1"/>
      <w:jc w:val="left"/>
    </w:pPr>
    <w:rPr>
      <w:rFonts w:ascii="Verdana" w:hAnsi="Verdana"/>
      <w:color w:val="000000"/>
      <w:sz w:val="17"/>
      <w:szCs w:val="17"/>
    </w:rPr>
  </w:style>
  <w:style w:type="paragraph" w:customStyle="1" w:styleId="Style54">
    <w:name w:val="Style54"/>
    <w:basedOn w:val="a2"/>
    <w:rsid w:val="00671DBB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c40">
    <w:name w:val="c40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66">
    <w:name w:val="c66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">
    <w:name w:val="перечень"/>
    <w:basedOn w:val="a2"/>
    <w:rsid w:val="00671DBB"/>
    <w:pPr>
      <w:numPr>
        <w:numId w:val="1"/>
      </w:numPr>
      <w:tabs>
        <w:tab w:val="left" w:pos="680"/>
      </w:tabs>
    </w:pPr>
    <w:rPr>
      <w:lang w:val="en-US"/>
    </w:rPr>
  </w:style>
  <w:style w:type="paragraph" w:customStyle="1" w:styleId="Style4">
    <w:name w:val="Style4"/>
    <w:basedOn w:val="a2"/>
    <w:qFormat/>
    <w:rsid w:val="00671DBB"/>
    <w:pPr>
      <w:widowControl w:val="0"/>
      <w:autoSpaceDE w:val="0"/>
      <w:autoSpaceDN w:val="0"/>
      <w:adjustRightInd w:val="0"/>
      <w:spacing w:line="302" w:lineRule="exact"/>
      <w:ind w:hanging="283"/>
      <w:jc w:val="left"/>
    </w:pPr>
    <w:rPr>
      <w:sz w:val="24"/>
      <w:szCs w:val="24"/>
    </w:rPr>
  </w:style>
  <w:style w:type="paragraph" w:customStyle="1" w:styleId="Style9">
    <w:name w:val="Style9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7">
    <w:name w:val="Style7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c23">
    <w:name w:val="c23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8">
    <w:name w:val="Style18"/>
    <w:basedOn w:val="a2"/>
    <w:qFormat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FontStyle140">
    <w:name w:val="Font Style140"/>
    <w:qFormat/>
    <w:rsid w:val="00671DBB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2"/>
    <w:qFormat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215">
    <w:name w:val="Заголовок 21"/>
    <w:basedOn w:val="a2"/>
    <w:next w:val="a2"/>
    <w:uiPriority w:val="1"/>
    <w:unhideWhenUsed/>
    <w:qFormat/>
    <w:rsid w:val="00671DBB"/>
    <w:pPr>
      <w:keepNext/>
      <w:keepLines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customStyle="1" w:styleId="c12">
    <w:name w:val="c12"/>
    <w:basedOn w:val="a3"/>
    <w:rsid w:val="00671DBB"/>
  </w:style>
  <w:style w:type="paragraph" w:customStyle="1" w:styleId="c19">
    <w:name w:val="c19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leChar">
    <w:name w:val="Title Char"/>
    <w:basedOn w:val="a3"/>
    <w:uiPriority w:val="10"/>
    <w:locked/>
    <w:rsid w:val="00671DBB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671DBB"/>
    <w:rPr>
      <w:i/>
      <w:iCs/>
    </w:rPr>
  </w:style>
  <w:style w:type="character" w:customStyle="1" w:styleId="216">
    <w:name w:val="Заголовок 2 Знак1"/>
    <w:basedOn w:val="a3"/>
    <w:uiPriority w:val="9"/>
    <w:semiHidden/>
    <w:rsid w:val="00671D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2">
    <w:name w:val="Нет списка2"/>
    <w:next w:val="a5"/>
    <w:uiPriority w:val="99"/>
    <w:semiHidden/>
    <w:unhideWhenUsed/>
    <w:rsid w:val="00671DBB"/>
  </w:style>
  <w:style w:type="paragraph" w:customStyle="1" w:styleId="120">
    <w:name w:val="ЦДОД Т12"/>
    <w:basedOn w:val="a2"/>
    <w:rsid w:val="00671DBB"/>
    <w:pPr>
      <w:spacing w:before="120"/>
      <w:ind w:firstLine="567"/>
    </w:pPr>
    <w:rPr>
      <w:sz w:val="24"/>
      <w:szCs w:val="24"/>
    </w:rPr>
  </w:style>
  <w:style w:type="character" w:customStyle="1" w:styleId="submenu-table">
    <w:name w:val="submenu-table"/>
    <w:basedOn w:val="a3"/>
    <w:rsid w:val="00671DBB"/>
  </w:style>
  <w:style w:type="paragraph" w:styleId="affd">
    <w:name w:val="footnote text"/>
    <w:basedOn w:val="a2"/>
    <w:link w:val="affe"/>
    <w:uiPriority w:val="99"/>
    <w:semiHidden/>
    <w:rsid w:val="00671DBB"/>
    <w:pPr>
      <w:jc w:val="left"/>
    </w:pPr>
  </w:style>
  <w:style w:type="character" w:customStyle="1" w:styleId="affe">
    <w:name w:val="Текст сноски Знак"/>
    <w:basedOn w:val="a3"/>
    <w:link w:val="affd"/>
    <w:uiPriority w:val="99"/>
    <w:semiHidden/>
    <w:rsid w:val="00671D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footnote reference"/>
    <w:uiPriority w:val="99"/>
    <w:rsid w:val="00671DBB"/>
    <w:rPr>
      <w:vertAlign w:val="superscript"/>
    </w:rPr>
  </w:style>
  <w:style w:type="table" w:customStyle="1" w:styleId="38">
    <w:name w:val="Сетка таблицы3"/>
    <w:basedOn w:val="a4"/>
    <w:next w:val="af5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4"/>
    <w:next w:val="af5"/>
    <w:locked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f5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0">
    <w:name w:val="FollowedHyperlink"/>
    <w:unhideWhenUsed/>
    <w:rsid w:val="00671DBB"/>
    <w:rPr>
      <w:color w:val="800080"/>
      <w:u w:val="single"/>
    </w:rPr>
  </w:style>
  <w:style w:type="paragraph" w:customStyle="1" w:styleId="810">
    <w:name w:val="Основной текст (8)1"/>
    <w:basedOn w:val="a2"/>
    <w:rsid w:val="00671DBB"/>
    <w:pPr>
      <w:shd w:val="clear" w:color="auto" w:fill="FFFFFF"/>
      <w:spacing w:after="540" w:line="322" w:lineRule="exact"/>
      <w:ind w:firstLine="660"/>
    </w:pPr>
    <w:rPr>
      <w:sz w:val="28"/>
      <w:szCs w:val="28"/>
      <w:shd w:val="clear" w:color="auto" w:fill="FFFFFF"/>
    </w:rPr>
  </w:style>
  <w:style w:type="character" w:customStyle="1" w:styleId="100">
    <w:name w:val="Основной текст (10)"/>
    <w:link w:val="101"/>
    <w:locked/>
    <w:rsid w:val="00671DBB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2"/>
    <w:link w:val="100"/>
    <w:rsid w:val="00671DBB"/>
    <w:pPr>
      <w:shd w:val="clear" w:color="auto" w:fill="FFFFFF"/>
      <w:spacing w:before="300" w:after="420" w:line="240" w:lineRule="atLeast"/>
      <w:jc w:val="lef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customStyle="1" w:styleId="217">
    <w:name w:val="Заголовок №21"/>
    <w:basedOn w:val="a2"/>
    <w:rsid w:val="00671DBB"/>
    <w:pPr>
      <w:shd w:val="clear" w:color="auto" w:fill="FFFFFF"/>
      <w:spacing w:before="600" w:after="600" w:line="322" w:lineRule="exact"/>
      <w:jc w:val="center"/>
      <w:outlineLvl w:val="1"/>
    </w:pPr>
    <w:rPr>
      <w:b/>
      <w:bCs/>
      <w:sz w:val="28"/>
      <w:szCs w:val="28"/>
      <w:shd w:val="clear" w:color="auto" w:fill="FFFFFF"/>
    </w:rPr>
  </w:style>
  <w:style w:type="character" w:customStyle="1" w:styleId="223">
    <w:name w:val="Заголовок №22"/>
    <w:rsid w:val="00671DBB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671DBB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2"/>
    <w:next w:val="a2"/>
    <w:autoRedefine/>
    <w:uiPriority w:val="39"/>
    <w:rsid w:val="00671DBB"/>
    <w:pPr>
      <w:jc w:val="left"/>
    </w:pPr>
    <w:rPr>
      <w:sz w:val="24"/>
      <w:szCs w:val="24"/>
    </w:rPr>
  </w:style>
  <w:style w:type="character" w:customStyle="1" w:styleId="1f1">
    <w:name w:val="Знак Знак1"/>
    <w:locked/>
    <w:rsid w:val="00671DBB"/>
    <w:rPr>
      <w:sz w:val="24"/>
      <w:szCs w:val="24"/>
      <w:lang w:val="ru-RU" w:eastAsia="ru-RU" w:bidi="ar-SA"/>
    </w:rPr>
  </w:style>
  <w:style w:type="character" w:customStyle="1" w:styleId="afff1">
    <w:name w:val="Знак Знак"/>
    <w:locked/>
    <w:rsid w:val="00671DBB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671DBB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3">
    <w:name w:val="Знак Знак2"/>
    <w:locked/>
    <w:rsid w:val="00671DBB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3"/>
    <w:rsid w:val="00671DBB"/>
    <w:rPr>
      <w:b/>
      <w:sz w:val="28"/>
      <w:lang w:bidi="ar-SA"/>
    </w:rPr>
  </w:style>
  <w:style w:type="paragraph" w:customStyle="1" w:styleId="default1">
    <w:name w:val="default"/>
    <w:basedOn w:val="a2"/>
    <w:uiPriority w:val="99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95">
    <w:name w:val="Знак Знак9"/>
    <w:basedOn w:val="a3"/>
    <w:rsid w:val="00671DBB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5"/>
    <w:uiPriority w:val="99"/>
    <w:semiHidden/>
    <w:unhideWhenUsed/>
    <w:rsid w:val="00671DBB"/>
  </w:style>
  <w:style w:type="numbering" w:customStyle="1" w:styleId="45">
    <w:name w:val="Нет списка4"/>
    <w:next w:val="a5"/>
    <w:semiHidden/>
    <w:unhideWhenUsed/>
    <w:rsid w:val="00671DBB"/>
  </w:style>
  <w:style w:type="numbering" w:customStyle="1" w:styleId="52">
    <w:name w:val="Нет списка5"/>
    <w:next w:val="a5"/>
    <w:semiHidden/>
    <w:unhideWhenUsed/>
    <w:rsid w:val="00671DBB"/>
  </w:style>
  <w:style w:type="paragraph" w:customStyle="1" w:styleId="send-error">
    <w:name w:val="send-error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link">
    <w:name w:val="link"/>
    <w:basedOn w:val="a3"/>
    <w:rsid w:val="00671DBB"/>
  </w:style>
  <w:style w:type="paragraph" w:customStyle="1" w:styleId="quiz-rules">
    <w:name w:val="quiz-rules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z-">
    <w:name w:val="HTML Top of Form"/>
    <w:basedOn w:val="a2"/>
    <w:next w:val="a2"/>
    <w:link w:val="z-0"/>
    <w:hidden/>
    <w:semiHidden/>
    <w:unhideWhenUsed/>
    <w:rsid w:val="00671D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3"/>
    <w:link w:val="z-"/>
    <w:semiHidden/>
    <w:rsid w:val="00671D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semiHidden/>
    <w:unhideWhenUsed/>
    <w:rsid w:val="00671D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3"/>
    <w:link w:val="z-1"/>
    <w:semiHidden/>
    <w:rsid w:val="00671DBB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4"/>
    <w:next w:val="af5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4"/>
    <w:next w:val="af5"/>
    <w:uiPriority w:val="99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4"/>
    <w:next w:val="af5"/>
    <w:uiPriority w:val="99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Сетка таблицы8"/>
    <w:basedOn w:val="a4"/>
    <w:next w:val="af5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"/>
    <w:basedOn w:val="a4"/>
    <w:next w:val="af5"/>
    <w:uiPriority w:val="99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"/>
    <w:basedOn w:val="a4"/>
    <w:next w:val="af5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next w:val="af5"/>
    <w:rsid w:val="00671D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нак Знак11"/>
    <w:rsid w:val="00671DBB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671DBB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2"/>
    <w:link w:val="113"/>
    <w:uiPriority w:val="99"/>
    <w:rsid w:val="00671DBB"/>
    <w:pPr>
      <w:shd w:val="clear" w:color="auto" w:fill="FFFFFF"/>
      <w:spacing w:line="264" w:lineRule="exact"/>
      <w:jc w:val="left"/>
    </w:pPr>
    <w:rPr>
      <w:rFonts w:asciiTheme="minorHAnsi" w:eastAsiaTheme="minorHAnsi" w:hAnsiTheme="minorHAnsi" w:cstheme="minorBidi"/>
      <w:i/>
      <w:iCs/>
      <w:sz w:val="24"/>
      <w:szCs w:val="24"/>
      <w:shd w:val="clear" w:color="auto" w:fill="FFFFFF"/>
      <w:lang w:eastAsia="en-US"/>
    </w:rPr>
  </w:style>
  <w:style w:type="character" w:customStyle="1" w:styleId="Exact">
    <w:name w:val="Подпись к картинке Exact"/>
    <w:link w:val="afff2"/>
    <w:locked/>
    <w:rsid w:val="00671DBB"/>
    <w:rPr>
      <w:spacing w:val="14"/>
      <w:shd w:val="clear" w:color="auto" w:fill="FFFFFF"/>
    </w:rPr>
  </w:style>
  <w:style w:type="paragraph" w:customStyle="1" w:styleId="afff2">
    <w:name w:val="Подпись к картинке"/>
    <w:basedOn w:val="a2"/>
    <w:link w:val="Exact"/>
    <w:rsid w:val="00671DBB"/>
    <w:pPr>
      <w:widowControl w:val="0"/>
      <w:shd w:val="clear" w:color="auto" w:fill="FFFFFF"/>
      <w:spacing w:line="240" w:lineRule="atLeast"/>
      <w:jc w:val="left"/>
    </w:pPr>
    <w:rPr>
      <w:rFonts w:asciiTheme="minorHAnsi" w:eastAsiaTheme="minorHAnsi" w:hAnsiTheme="minorHAnsi" w:cstheme="minorBidi"/>
      <w:spacing w:val="14"/>
      <w:sz w:val="22"/>
      <w:szCs w:val="22"/>
      <w:lang w:eastAsia="en-US"/>
    </w:rPr>
  </w:style>
  <w:style w:type="numbering" w:customStyle="1" w:styleId="114">
    <w:name w:val="Нет списка11"/>
    <w:next w:val="a5"/>
    <w:uiPriority w:val="99"/>
    <w:semiHidden/>
    <w:unhideWhenUsed/>
    <w:rsid w:val="00671DBB"/>
  </w:style>
  <w:style w:type="numbering" w:customStyle="1" w:styleId="122">
    <w:name w:val="Нет списка12"/>
    <w:next w:val="a5"/>
    <w:semiHidden/>
    <w:unhideWhenUsed/>
    <w:rsid w:val="00671DBB"/>
  </w:style>
  <w:style w:type="paragraph" w:customStyle="1" w:styleId="c5">
    <w:name w:val="c5"/>
    <w:basedOn w:val="a2"/>
    <w:qFormat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ut2visible">
    <w:name w:val="cut2__visible"/>
    <w:basedOn w:val="a3"/>
    <w:rsid w:val="00671DBB"/>
  </w:style>
  <w:style w:type="character" w:customStyle="1" w:styleId="cut2invisible">
    <w:name w:val="cut2__invisible"/>
    <w:basedOn w:val="a3"/>
    <w:rsid w:val="00671DBB"/>
  </w:style>
  <w:style w:type="paragraph" w:customStyle="1" w:styleId="c13">
    <w:name w:val="c13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37">
    <w:name w:val="c37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18">
    <w:name w:val="c18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5">
    <w:name w:val="c25"/>
    <w:basedOn w:val="a3"/>
    <w:rsid w:val="00671DBB"/>
  </w:style>
  <w:style w:type="character" w:customStyle="1" w:styleId="c43">
    <w:name w:val="c43"/>
    <w:basedOn w:val="a3"/>
    <w:rsid w:val="00671DBB"/>
  </w:style>
  <w:style w:type="paragraph" w:customStyle="1" w:styleId="c39">
    <w:name w:val="c39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15">
    <w:name w:val="c15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fff3">
    <w:name w:val="Subtle Emphasis"/>
    <w:uiPriority w:val="19"/>
    <w:qFormat/>
    <w:rsid w:val="00671DBB"/>
    <w:rPr>
      <w:i/>
      <w:iCs/>
    </w:rPr>
  </w:style>
  <w:style w:type="paragraph" w:styleId="2f4">
    <w:name w:val="Quote"/>
    <w:basedOn w:val="a2"/>
    <w:next w:val="a2"/>
    <w:link w:val="2f5"/>
    <w:uiPriority w:val="29"/>
    <w:qFormat/>
    <w:rsid w:val="00671DBB"/>
    <w:pPr>
      <w:jc w:val="left"/>
    </w:pPr>
    <w:rPr>
      <w:i/>
      <w:iCs/>
      <w:sz w:val="24"/>
      <w:szCs w:val="24"/>
    </w:rPr>
  </w:style>
  <w:style w:type="character" w:customStyle="1" w:styleId="2f5">
    <w:name w:val="Цитата 2 Знак"/>
    <w:basedOn w:val="a3"/>
    <w:link w:val="2f4"/>
    <w:uiPriority w:val="29"/>
    <w:rsid w:val="00671D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4">
    <w:name w:val="Intense Quote"/>
    <w:basedOn w:val="a2"/>
    <w:next w:val="a2"/>
    <w:link w:val="afff5"/>
    <w:uiPriority w:val="30"/>
    <w:qFormat/>
    <w:rsid w:val="00671DB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4"/>
      <w:szCs w:val="24"/>
    </w:rPr>
  </w:style>
  <w:style w:type="character" w:customStyle="1" w:styleId="afff5">
    <w:name w:val="Выделенная цитата Знак"/>
    <w:basedOn w:val="a3"/>
    <w:link w:val="afff4"/>
    <w:uiPriority w:val="30"/>
    <w:rsid w:val="00671D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6">
    <w:name w:val="Intense Emphasis"/>
    <w:uiPriority w:val="21"/>
    <w:qFormat/>
    <w:rsid w:val="00671DBB"/>
    <w:rPr>
      <w:b/>
      <w:bCs/>
      <w:i/>
      <w:iCs/>
    </w:rPr>
  </w:style>
  <w:style w:type="character" w:styleId="afff7">
    <w:name w:val="Subtle Reference"/>
    <w:basedOn w:val="a3"/>
    <w:uiPriority w:val="31"/>
    <w:qFormat/>
    <w:rsid w:val="00671DBB"/>
    <w:rPr>
      <w:smallCaps/>
    </w:rPr>
  </w:style>
  <w:style w:type="character" w:styleId="afff8">
    <w:name w:val="Intense Reference"/>
    <w:uiPriority w:val="32"/>
    <w:qFormat/>
    <w:rsid w:val="00671DBB"/>
    <w:rPr>
      <w:b/>
      <w:bCs/>
      <w:smallCaps/>
    </w:rPr>
  </w:style>
  <w:style w:type="character" w:styleId="afff9">
    <w:name w:val="Book Title"/>
    <w:basedOn w:val="a3"/>
    <w:uiPriority w:val="33"/>
    <w:qFormat/>
    <w:rsid w:val="00671DBB"/>
    <w:rPr>
      <w:i/>
      <w:iCs/>
      <w:smallCaps/>
      <w:spacing w:val="5"/>
    </w:rPr>
  </w:style>
  <w:style w:type="paragraph" w:styleId="afffa">
    <w:name w:val="TOC Heading"/>
    <w:basedOn w:val="10"/>
    <w:next w:val="a2"/>
    <w:uiPriority w:val="39"/>
    <w:unhideWhenUsed/>
    <w:qFormat/>
    <w:rsid w:val="00671DBB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b">
    <w:name w:val="Document Map"/>
    <w:basedOn w:val="a2"/>
    <w:link w:val="afffc"/>
    <w:semiHidden/>
    <w:rsid w:val="00671DBB"/>
    <w:pPr>
      <w:shd w:val="clear" w:color="auto" w:fill="000080"/>
      <w:jc w:val="left"/>
    </w:pPr>
    <w:rPr>
      <w:rFonts w:ascii="Tahoma" w:hAnsi="Tahoma" w:cs="Tahoma"/>
    </w:rPr>
  </w:style>
  <w:style w:type="character" w:customStyle="1" w:styleId="afffc">
    <w:name w:val="Схема документа Знак"/>
    <w:basedOn w:val="a3"/>
    <w:link w:val="afffb"/>
    <w:semiHidden/>
    <w:rsid w:val="00671DB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Elegant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671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5"/>
    <w:uiPriority w:val="99"/>
    <w:semiHidden/>
    <w:unhideWhenUsed/>
    <w:rsid w:val="00671DBB"/>
  </w:style>
  <w:style w:type="table" w:customStyle="1" w:styleId="-11">
    <w:name w:val="Веб-таблица 11"/>
    <w:basedOn w:val="a4"/>
    <w:next w:val="-1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4"/>
    <w:next w:val="-2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4"/>
    <w:next w:val="-3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4"/>
    <w:next w:val="afffd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4"/>
    <w:next w:val="1f2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4"/>
    <w:next w:val="2f6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4"/>
    <w:next w:val="1f3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4"/>
    <w:next w:val="1f4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4"/>
    <w:next w:val="2f7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4"/>
    <w:next w:val="3b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4"/>
    <w:next w:val="1f5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4"/>
    <w:next w:val="63"/>
    <w:rsid w:val="0067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5"/>
    <w:uiPriority w:val="99"/>
    <w:semiHidden/>
    <w:unhideWhenUsed/>
    <w:rsid w:val="00671DBB"/>
  </w:style>
  <w:style w:type="paragraph" w:customStyle="1" w:styleId="c9">
    <w:name w:val="c9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46">
    <w:name w:val="c46"/>
    <w:rsid w:val="00671DBB"/>
  </w:style>
  <w:style w:type="paragraph" w:customStyle="1" w:styleId="afffe">
    <w:name w:val="Обычный текст"/>
    <w:basedOn w:val="a2"/>
    <w:rsid w:val="00671DBB"/>
    <w:pPr>
      <w:suppressAutoHyphens/>
      <w:ind w:left="284" w:hanging="284"/>
    </w:pPr>
    <w:rPr>
      <w:sz w:val="24"/>
    </w:rPr>
  </w:style>
  <w:style w:type="paragraph" w:customStyle="1" w:styleId="fr1">
    <w:name w:val="fr1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33">
    <w:name w:val="Font Style33"/>
    <w:uiPriority w:val="99"/>
    <w:rsid w:val="00671DBB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671DB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671DB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2"/>
    <w:uiPriority w:val="99"/>
    <w:rsid w:val="00671DBB"/>
    <w:pPr>
      <w:spacing w:before="90" w:after="90"/>
      <w:jc w:val="left"/>
    </w:pPr>
    <w:rPr>
      <w:sz w:val="24"/>
      <w:szCs w:val="24"/>
    </w:rPr>
  </w:style>
  <w:style w:type="character" w:customStyle="1" w:styleId="450">
    <w:name w:val="Основной текст (4)5"/>
    <w:rsid w:val="00671DBB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671DBB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671DBB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671DBB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2"/>
    <w:link w:val="140"/>
    <w:uiPriority w:val="99"/>
    <w:rsid w:val="00671DBB"/>
    <w:pPr>
      <w:shd w:val="clear" w:color="auto" w:fill="FFFFFF"/>
      <w:spacing w:line="259" w:lineRule="exact"/>
      <w:ind w:firstLine="280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c8c0">
    <w:name w:val="c8 c0"/>
    <w:basedOn w:val="a3"/>
    <w:rsid w:val="00671DBB"/>
  </w:style>
  <w:style w:type="character" w:customStyle="1" w:styleId="c0c20">
    <w:name w:val="c0 c20"/>
    <w:basedOn w:val="a3"/>
    <w:rsid w:val="00671DBB"/>
  </w:style>
  <w:style w:type="character" w:customStyle="1" w:styleId="c0c26">
    <w:name w:val="c0 c26"/>
    <w:basedOn w:val="a3"/>
    <w:rsid w:val="00671DBB"/>
  </w:style>
  <w:style w:type="character" w:customStyle="1" w:styleId="9pt">
    <w:name w:val="Основной текст + 9 pt"/>
    <w:aliases w:val="Интервал 0 pt"/>
    <w:rsid w:val="00671DBB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2">
    <w:name w:val="Style2"/>
    <w:basedOn w:val="a2"/>
    <w:qFormat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">
    <w:name w:val="Style1"/>
    <w:basedOn w:val="a2"/>
    <w:uiPriority w:val="99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FontStyle13">
    <w:name w:val="Font Style13"/>
    <w:rsid w:val="00671DB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671DBB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671DBB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3"/>
    <w:rsid w:val="00671DBB"/>
  </w:style>
  <w:style w:type="paragraph" w:customStyle="1" w:styleId="style120">
    <w:name w:val="style12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3">
    <w:name w:val="style13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300">
    <w:name w:val="fontstyle30"/>
    <w:basedOn w:val="a3"/>
    <w:rsid w:val="00671DBB"/>
  </w:style>
  <w:style w:type="paragraph" w:customStyle="1" w:styleId="style14">
    <w:name w:val="style14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5">
    <w:name w:val="style15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2f8">
    <w:name w:val="Абзац списка2"/>
    <w:basedOn w:val="a2"/>
    <w:rsid w:val="00671DBB"/>
    <w:pPr>
      <w:ind w:left="720"/>
      <w:contextualSpacing/>
      <w:jc w:val="left"/>
    </w:pPr>
    <w:rPr>
      <w:sz w:val="24"/>
      <w:szCs w:val="24"/>
    </w:rPr>
  </w:style>
  <w:style w:type="character" w:customStyle="1" w:styleId="s7">
    <w:name w:val="s7"/>
    <w:basedOn w:val="a3"/>
    <w:rsid w:val="00671DBB"/>
  </w:style>
  <w:style w:type="numbering" w:customStyle="1" w:styleId="1">
    <w:name w:val="Стиль1"/>
    <w:rsid w:val="00671DBB"/>
    <w:pPr>
      <w:numPr>
        <w:numId w:val="2"/>
      </w:numPr>
    </w:pPr>
  </w:style>
  <w:style w:type="character" w:customStyle="1" w:styleId="s1">
    <w:name w:val="s1"/>
    <w:basedOn w:val="a3"/>
    <w:rsid w:val="00671DBB"/>
  </w:style>
  <w:style w:type="character" w:customStyle="1" w:styleId="46">
    <w:name w:val="Заголовок №4_"/>
    <w:basedOn w:val="a3"/>
    <w:link w:val="47"/>
    <w:locked/>
    <w:rsid w:val="00671D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2"/>
    <w:link w:val="46"/>
    <w:rsid w:val="00671DBB"/>
    <w:pPr>
      <w:widowControl w:val="0"/>
      <w:shd w:val="clear" w:color="auto" w:fill="FFFFFF"/>
      <w:spacing w:line="480" w:lineRule="exact"/>
      <w:jc w:val="left"/>
      <w:outlineLvl w:val="3"/>
    </w:pPr>
    <w:rPr>
      <w:b/>
      <w:bCs/>
      <w:sz w:val="28"/>
      <w:szCs w:val="28"/>
      <w:lang w:eastAsia="en-US"/>
    </w:rPr>
  </w:style>
  <w:style w:type="character" w:customStyle="1" w:styleId="131">
    <w:name w:val="Основной текст (13)_"/>
    <w:basedOn w:val="a3"/>
    <w:link w:val="132"/>
    <w:locked/>
    <w:rsid w:val="00671DB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2"/>
    <w:link w:val="131"/>
    <w:rsid w:val="00671DBB"/>
    <w:pPr>
      <w:widowControl w:val="0"/>
      <w:shd w:val="clear" w:color="auto" w:fill="FFFFFF"/>
      <w:spacing w:line="244" w:lineRule="exact"/>
      <w:jc w:val="left"/>
    </w:pPr>
    <w:rPr>
      <w:b/>
      <w:bCs/>
      <w:sz w:val="22"/>
      <w:szCs w:val="22"/>
      <w:lang w:eastAsia="en-US"/>
    </w:rPr>
  </w:style>
  <w:style w:type="character" w:customStyle="1" w:styleId="22Exact">
    <w:name w:val="Заголовок №2 (2) Exact"/>
    <w:basedOn w:val="a3"/>
    <w:link w:val="224"/>
    <w:locked/>
    <w:rsid w:val="00671DBB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2"/>
    <w:link w:val="22Exact"/>
    <w:rsid w:val="00671DBB"/>
    <w:pPr>
      <w:widowControl w:val="0"/>
      <w:shd w:val="clear" w:color="auto" w:fill="FFFFFF"/>
      <w:spacing w:line="466" w:lineRule="exact"/>
      <w:jc w:val="left"/>
      <w:outlineLvl w:val="1"/>
    </w:pPr>
    <w:rPr>
      <w:b/>
      <w:bCs/>
      <w:sz w:val="42"/>
      <w:szCs w:val="42"/>
      <w:lang w:eastAsia="en-US"/>
    </w:rPr>
  </w:style>
  <w:style w:type="character" w:customStyle="1" w:styleId="1Exact">
    <w:name w:val="Номер заголовка №1 Exact"/>
    <w:basedOn w:val="a3"/>
    <w:link w:val="1f7"/>
    <w:locked/>
    <w:rsid w:val="00671DBB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2"/>
    <w:link w:val="1Exact"/>
    <w:rsid w:val="00671DBB"/>
    <w:pPr>
      <w:widowControl w:val="0"/>
      <w:shd w:val="clear" w:color="auto" w:fill="FFFFFF"/>
      <w:spacing w:line="466" w:lineRule="exact"/>
      <w:jc w:val="left"/>
      <w:outlineLvl w:val="0"/>
    </w:pPr>
    <w:rPr>
      <w:b/>
      <w:bCs/>
      <w:sz w:val="42"/>
      <w:szCs w:val="42"/>
      <w:lang w:eastAsia="en-US"/>
    </w:rPr>
  </w:style>
  <w:style w:type="character" w:customStyle="1" w:styleId="12Exact">
    <w:name w:val="Заголовок №1 (2) Exact"/>
    <w:basedOn w:val="a3"/>
    <w:link w:val="123"/>
    <w:locked/>
    <w:rsid w:val="00671DBB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2"/>
    <w:link w:val="12Exact"/>
    <w:rsid w:val="00671DBB"/>
    <w:pPr>
      <w:widowControl w:val="0"/>
      <w:shd w:val="clear" w:color="auto" w:fill="FFFFFF"/>
      <w:spacing w:line="466" w:lineRule="exact"/>
      <w:jc w:val="left"/>
      <w:outlineLvl w:val="0"/>
    </w:pPr>
    <w:rPr>
      <w:b/>
      <w:bCs/>
      <w:sz w:val="42"/>
      <w:szCs w:val="42"/>
      <w:lang w:eastAsia="en-US"/>
    </w:rPr>
  </w:style>
  <w:style w:type="character" w:customStyle="1" w:styleId="13Exact">
    <w:name w:val="Основной текст (13) Exact"/>
    <w:basedOn w:val="a3"/>
    <w:rsid w:val="00671D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a"/>
    <w:rsid w:val="00671D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styleId="a1">
    <w:name w:val="List Number"/>
    <w:basedOn w:val="a2"/>
    <w:rsid w:val="00671DBB"/>
    <w:pPr>
      <w:widowControl w:val="0"/>
      <w:numPr>
        <w:numId w:val="3"/>
      </w:numPr>
      <w:suppressAutoHyphens/>
    </w:pPr>
    <w:rPr>
      <w:rFonts w:eastAsia="DejaVu Sans"/>
      <w:sz w:val="24"/>
      <w:szCs w:val="24"/>
      <w:lang w:val="en-US" w:eastAsia="he-IL" w:bidi="he-IL"/>
    </w:rPr>
  </w:style>
  <w:style w:type="paragraph" w:customStyle="1" w:styleId="affff">
    <w:name w:val="Содержимое врезки"/>
    <w:basedOn w:val="a2"/>
    <w:rsid w:val="00671DBB"/>
    <w:pPr>
      <w:suppressAutoHyphens/>
      <w:jc w:val="left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671D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671DBB"/>
  </w:style>
  <w:style w:type="paragraph" w:customStyle="1" w:styleId="Normal1">
    <w:name w:val="Normal1"/>
    <w:rsid w:val="00671DBB"/>
    <w:pPr>
      <w:spacing w:after="0"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3"/>
    <w:uiPriority w:val="99"/>
    <w:rsid w:val="00671DBB"/>
    <w:rPr>
      <w:rFonts w:cs="Times New Roman"/>
    </w:rPr>
  </w:style>
  <w:style w:type="character" w:customStyle="1" w:styleId="c35">
    <w:name w:val="c35"/>
    <w:rsid w:val="00671DBB"/>
  </w:style>
  <w:style w:type="character" w:customStyle="1" w:styleId="affff0">
    <w:name w:val="Основной текст + Полужирный;Курсив"/>
    <w:basedOn w:val="af7"/>
    <w:qFormat/>
    <w:rsid w:val="00671D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81">
    <w:name w:val="8"/>
    <w:basedOn w:val="a2"/>
    <w:next w:val="aff"/>
    <w:link w:val="af8"/>
    <w:qFormat/>
    <w:rsid w:val="00671DBB"/>
    <w:pPr>
      <w:jc w:val="center"/>
    </w:pPr>
    <w:rPr>
      <w:rFonts w:asciiTheme="minorHAnsi" w:eastAsiaTheme="minorHAnsi" w:hAnsiTheme="minorHAnsi" w:cstheme="minorBidi"/>
      <w:b/>
      <w:i/>
      <w:sz w:val="32"/>
      <w:szCs w:val="22"/>
    </w:rPr>
  </w:style>
  <w:style w:type="paragraph" w:customStyle="1" w:styleId="a0">
    <w:name w:val="программа"/>
    <w:basedOn w:val="a2"/>
    <w:link w:val="affff1"/>
    <w:qFormat/>
    <w:rsid w:val="00671DBB"/>
    <w:pPr>
      <w:widowControl w:val="0"/>
      <w:numPr>
        <w:numId w:val="4"/>
      </w:numPr>
      <w:tabs>
        <w:tab w:val="left" w:pos="284"/>
      </w:tabs>
    </w:pPr>
    <w:rPr>
      <w:rFonts w:eastAsia="Calibri"/>
      <w:sz w:val="24"/>
      <w:szCs w:val="24"/>
      <w:lang w:eastAsia="en-US"/>
    </w:rPr>
  </w:style>
  <w:style w:type="character" w:customStyle="1" w:styleId="affff1">
    <w:name w:val="программа Знак"/>
    <w:basedOn w:val="a3"/>
    <w:link w:val="a0"/>
    <w:qFormat/>
    <w:rsid w:val="00671DBB"/>
    <w:rPr>
      <w:rFonts w:ascii="Times New Roman" w:eastAsia="Calibri" w:hAnsi="Times New Roman" w:cs="Times New Roman"/>
      <w:sz w:val="24"/>
      <w:szCs w:val="24"/>
    </w:rPr>
  </w:style>
  <w:style w:type="character" w:customStyle="1" w:styleId="FontStyle121">
    <w:name w:val="Font Style121"/>
    <w:qFormat/>
    <w:rsid w:val="00671DBB"/>
    <w:rPr>
      <w:rFonts w:ascii="Times New Roman" w:hAnsi="Times New Roman" w:cs="Times New Roman"/>
      <w:sz w:val="26"/>
      <w:szCs w:val="26"/>
    </w:rPr>
  </w:style>
  <w:style w:type="paragraph" w:customStyle="1" w:styleId="1f8">
    <w:name w:val="Название1"/>
    <w:basedOn w:val="a2"/>
    <w:qFormat/>
    <w:rsid w:val="00671DBB"/>
    <w:pPr>
      <w:jc w:val="center"/>
    </w:pPr>
    <w:rPr>
      <w:b/>
      <w:sz w:val="28"/>
      <w:szCs w:val="24"/>
    </w:rPr>
  </w:style>
  <w:style w:type="paragraph" w:customStyle="1" w:styleId="119">
    <w:name w:val="Заголовок 11"/>
    <w:basedOn w:val="a2"/>
    <w:uiPriority w:val="1"/>
    <w:qFormat/>
    <w:rsid w:val="00671DBB"/>
    <w:pPr>
      <w:widowControl w:val="0"/>
      <w:autoSpaceDE w:val="0"/>
      <w:autoSpaceDN w:val="0"/>
      <w:ind w:left="1180"/>
      <w:jc w:val="left"/>
      <w:outlineLvl w:val="1"/>
    </w:pPr>
    <w:rPr>
      <w:b/>
      <w:bCs/>
      <w:sz w:val="28"/>
      <w:szCs w:val="28"/>
      <w:lang w:eastAsia="en-US"/>
    </w:rPr>
  </w:style>
  <w:style w:type="paragraph" w:customStyle="1" w:styleId="Style5">
    <w:name w:val="Style5"/>
    <w:basedOn w:val="a2"/>
    <w:qFormat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c57">
    <w:name w:val="c57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odyTextIndent31">
    <w:name w:val="Body Text Indent 31"/>
    <w:basedOn w:val="a2"/>
    <w:rsid w:val="00671DBB"/>
    <w:pPr>
      <w:ind w:left="720"/>
      <w:jc w:val="left"/>
    </w:pPr>
    <w:rPr>
      <w:sz w:val="32"/>
    </w:rPr>
  </w:style>
  <w:style w:type="paragraph" w:customStyle="1" w:styleId="54">
    <w:name w:val="5"/>
    <w:basedOn w:val="a2"/>
    <w:next w:val="aff"/>
    <w:qFormat/>
    <w:rsid w:val="00671DBB"/>
    <w:pPr>
      <w:jc w:val="center"/>
    </w:pPr>
    <w:rPr>
      <w:b/>
      <w:sz w:val="28"/>
      <w:szCs w:val="24"/>
    </w:rPr>
  </w:style>
  <w:style w:type="paragraph" w:customStyle="1" w:styleId="48">
    <w:name w:val="4"/>
    <w:basedOn w:val="a2"/>
    <w:next w:val="aff"/>
    <w:qFormat/>
    <w:rsid w:val="00671DBB"/>
    <w:pPr>
      <w:jc w:val="center"/>
    </w:pPr>
    <w:rPr>
      <w:b/>
      <w:sz w:val="28"/>
      <w:szCs w:val="24"/>
    </w:rPr>
  </w:style>
  <w:style w:type="character" w:customStyle="1" w:styleId="Default0">
    <w:name w:val="Default Знак"/>
    <w:link w:val="Default"/>
    <w:rsid w:val="00671DBB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71DBB"/>
    <w:rPr>
      <w:rFonts w:ascii="Times New Roman" w:eastAsia="Times New Roman"/>
      <w:i/>
      <w:sz w:val="28"/>
    </w:rPr>
  </w:style>
  <w:style w:type="paragraph" w:customStyle="1" w:styleId="Style150">
    <w:name w:val="Style15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42">
    <w:name w:val="Style42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3c">
    <w:name w:val="3"/>
    <w:basedOn w:val="a2"/>
    <w:next w:val="aff"/>
    <w:qFormat/>
    <w:rsid w:val="00671DBB"/>
    <w:pPr>
      <w:jc w:val="center"/>
    </w:pPr>
    <w:rPr>
      <w:b/>
      <w:sz w:val="28"/>
      <w:szCs w:val="24"/>
    </w:rPr>
  </w:style>
  <w:style w:type="paragraph" w:customStyle="1" w:styleId="Style46">
    <w:name w:val="Style46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74">
    <w:name w:val="Основной текст (7)_"/>
    <w:basedOn w:val="a3"/>
    <w:rsid w:val="00671D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f9">
    <w:name w:val="2"/>
    <w:basedOn w:val="a2"/>
    <w:next w:val="aff"/>
    <w:qFormat/>
    <w:rsid w:val="00671DBB"/>
    <w:pPr>
      <w:jc w:val="center"/>
    </w:pPr>
    <w:rPr>
      <w:b/>
      <w:sz w:val="28"/>
      <w:szCs w:val="24"/>
    </w:rPr>
  </w:style>
  <w:style w:type="paragraph" w:customStyle="1" w:styleId="c28">
    <w:name w:val="c28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ontStyle29">
    <w:name w:val="Font Style29"/>
    <w:rsid w:val="00671DBB"/>
    <w:rPr>
      <w:rFonts w:ascii="Times New Roman" w:hAnsi="Times New Roman" w:cs="Times New Roman"/>
      <w:sz w:val="22"/>
      <w:szCs w:val="22"/>
    </w:rPr>
  </w:style>
  <w:style w:type="paragraph" w:customStyle="1" w:styleId="msonormal0">
    <w:name w:val="msonormal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5">
    <w:name w:val="xl65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6">
    <w:name w:val="xl66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67">
    <w:name w:val="xl67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customStyle="1" w:styleId="xl69">
    <w:name w:val="xl69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customStyle="1" w:styleId="xl70">
    <w:name w:val="xl70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71">
    <w:name w:val="xl71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76">
    <w:name w:val="xl76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2"/>
    <w:rsid w:val="00671DBB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82">
    <w:name w:val="xl82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28"/>
      <w:szCs w:val="28"/>
    </w:rPr>
  </w:style>
  <w:style w:type="paragraph" w:customStyle="1" w:styleId="xl84">
    <w:name w:val="xl84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5">
    <w:name w:val="xl85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6">
    <w:name w:val="xl86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4"/>
      <w:szCs w:val="24"/>
    </w:rPr>
  </w:style>
  <w:style w:type="paragraph" w:customStyle="1" w:styleId="xl87">
    <w:name w:val="xl87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2"/>
    <w:rsid w:val="00671D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92">
    <w:name w:val="xl92"/>
    <w:basedOn w:val="a2"/>
    <w:rsid w:val="00671DB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93">
    <w:name w:val="xl93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5">
    <w:name w:val="xl95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2"/>
    <w:rsid w:val="00671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character" w:customStyle="1" w:styleId="entry-category">
    <w:name w:val="entry-category"/>
    <w:rsid w:val="00671DBB"/>
  </w:style>
  <w:style w:type="character" w:customStyle="1" w:styleId="hidden-xs">
    <w:name w:val="hidden-xs"/>
    <w:rsid w:val="00671DBB"/>
  </w:style>
  <w:style w:type="character" w:customStyle="1" w:styleId="b-share">
    <w:name w:val="b-share"/>
    <w:rsid w:val="00671DBB"/>
  </w:style>
  <w:style w:type="character" w:customStyle="1" w:styleId="ff2">
    <w:name w:val="ff2"/>
    <w:rsid w:val="00671DBB"/>
  </w:style>
  <w:style w:type="character" w:customStyle="1" w:styleId="ls1">
    <w:name w:val="ls1"/>
    <w:rsid w:val="00671DBB"/>
  </w:style>
  <w:style w:type="character" w:customStyle="1" w:styleId="affff2">
    <w:name w:val="_"/>
    <w:rsid w:val="00671DBB"/>
  </w:style>
  <w:style w:type="character" w:customStyle="1" w:styleId="ls0">
    <w:name w:val="ls0"/>
    <w:rsid w:val="00671DBB"/>
  </w:style>
  <w:style w:type="character" w:customStyle="1" w:styleId="ff1">
    <w:name w:val="ff1"/>
    <w:rsid w:val="00671DBB"/>
  </w:style>
  <w:style w:type="character" w:customStyle="1" w:styleId="ff4">
    <w:name w:val="ff4"/>
    <w:rsid w:val="00671DBB"/>
  </w:style>
  <w:style w:type="character" w:customStyle="1" w:styleId="ff3">
    <w:name w:val="ff3"/>
    <w:rsid w:val="00671DBB"/>
  </w:style>
  <w:style w:type="character" w:customStyle="1" w:styleId="ff6">
    <w:name w:val="ff6"/>
    <w:rsid w:val="00671DBB"/>
  </w:style>
  <w:style w:type="character" w:customStyle="1" w:styleId="ff7">
    <w:name w:val="ff7"/>
    <w:rsid w:val="00671DBB"/>
  </w:style>
  <w:style w:type="character" w:customStyle="1" w:styleId="ff8">
    <w:name w:val="ff8"/>
    <w:rsid w:val="00671DBB"/>
  </w:style>
  <w:style w:type="character" w:customStyle="1" w:styleId="ff9">
    <w:name w:val="ff9"/>
    <w:rsid w:val="00671DBB"/>
  </w:style>
  <w:style w:type="character" w:customStyle="1" w:styleId="ff5">
    <w:name w:val="ff5"/>
    <w:rsid w:val="00671DBB"/>
  </w:style>
  <w:style w:type="character" w:customStyle="1" w:styleId="ls5">
    <w:name w:val="ls5"/>
    <w:rsid w:val="00671DBB"/>
  </w:style>
  <w:style w:type="character" w:customStyle="1" w:styleId="ls7">
    <w:name w:val="ls7"/>
    <w:rsid w:val="00671DBB"/>
  </w:style>
  <w:style w:type="character" w:customStyle="1" w:styleId="ls4">
    <w:name w:val="ls4"/>
    <w:rsid w:val="00671DBB"/>
  </w:style>
  <w:style w:type="character" w:customStyle="1" w:styleId="ffa">
    <w:name w:val="ffa"/>
    <w:rsid w:val="00671DBB"/>
  </w:style>
  <w:style w:type="character" w:customStyle="1" w:styleId="ls8">
    <w:name w:val="ls8"/>
    <w:rsid w:val="00671DBB"/>
  </w:style>
  <w:style w:type="character" w:customStyle="1" w:styleId="ls9">
    <w:name w:val="ls9"/>
    <w:rsid w:val="00671DBB"/>
  </w:style>
  <w:style w:type="character" w:customStyle="1" w:styleId="lsa">
    <w:name w:val="lsa"/>
    <w:rsid w:val="00671DBB"/>
  </w:style>
  <w:style w:type="character" w:customStyle="1" w:styleId="lsc">
    <w:name w:val="lsc"/>
    <w:rsid w:val="00671DBB"/>
  </w:style>
  <w:style w:type="character" w:customStyle="1" w:styleId="lsd">
    <w:name w:val="lsd"/>
    <w:rsid w:val="00671DBB"/>
  </w:style>
  <w:style w:type="character" w:customStyle="1" w:styleId="fontstyle01">
    <w:name w:val="fontstyle01"/>
    <w:rsid w:val="00671DB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671D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671DBB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rsid w:val="00671DB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ParaAttribute16">
    <w:name w:val="ParaAttribute16"/>
    <w:uiPriority w:val="99"/>
    <w:qFormat/>
    <w:rsid w:val="00671DB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24">
    <w:name w:val="c24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estern">
    <w:name w:val="western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eading1Char">
    <w:name w:val="Heading 1 Char"/>
    <w:basedOn w:val="a3"/>
    <w:uiPriority w:val="9"/>
    <w:rsid w:val="00671DB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sid w:val="00671DB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sid w:val="00671DB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sid w:val="00671DB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sid w:val="00671DB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sid w:val="00671DB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sid w:val="00671DB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sid w:val="00671DB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sid w:val="00671DBB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3"/>
    <w:uiPriority w:val="11"/>
    <w:rsid w:val="00671DBB"/>
    <w:rPr>
      <w:sz w:val="24"/>
      <w:szCs w:val="24"/>
    </w:rPr>
  </w:style>
  <w:style w:type="character" w:customStyle="1" w:styleId="QuoteChar">
    <w:name w:val="Quote Char"/>
    <w:uiPriority w:val="29"/>
    <w:rsid w:val="00671DBB"/>
    <w:rPr>
      <w:i/>
    </w:rPr>
  </w:style>
  <w:style w:type="character" w:customStyle="1" w:styleId="IntenseQuoteChar">
    <w:name w:val="Intense Quote Char"/>
    <w:uiPriority w:val="30"/>
    <w:rsid w:val="00671DBB"/>
    <w:rPr>
      <w:i/>
    </w:rPr>
  </w:style>
  <w:style w:type="character" w:customStyle="1" w:styleId="HeaderChar">
    <w:name w:val="Header Char"/>
    <w:basedOn w:val="a3"/>
    <w:uiPriority w:val="99"/>
    <w:rsid w:val="00671DBB"/>
  </w:style>
  <w:style w:type="character" w:customStyle="1" w:styleId="CaptionChar">
    <w:name w:val="Caption Char"/>
    <w:uiPriority w:val="99"/>
    <w:rsid w:val="00671DBB"/>
  </w:style>
  <w:style w:type="character" w:customStyle="1" w:styleId="FootnoteTextChar">
    <w:name w:val="Footnote Text Char"/>
    <w:uiPriority w:val="99"/>
    <w:rsid w:val="00671DBB"/>
    <w:rPr>
      <w:sz w:val="18"/>
    </w:rPr>
  </w:style>
  <w:style w:type="character" w:customStyle="1" w:styleId="EndnoteTextChar">
    <w:name w:val="Endnote Text Char"/>
    <w:uiPriority w:val="99"/>
    <w:rsid w:val="00671DBB"/>
    <w:rPr>
      <w:sz w:val="20"/>
    </w:rPr>
  </w:style>
  <w:style w:type="paragraph" w:customStyle="1" w:styleId="316">
    <w:name w:val="Заголовок 31"/>
    <w:basedOn w:val="a2"/>
    <w:next w:val="a2"/>
    <w:uiPriority w:val="9"/>
    <w:unhideWhenUsed/>
    <w:qFormat/>
    <w:rsid w:val="00671DBB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customStyle="1" w:styleId="411">
    <w:name w:val="Заголовок 41"/>
    <w:basedOn w:val="a2"/>
    <w:next w:val="a2"/>
    <w:uiPriority w:val="9"/>
    <w:unhideWhenUsed/>
    <w:qFormat/>
    <w:rsid w:val="00671DBB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customStyle="1" w:styleId="510">
    <w:name w:val="Заголовок 51"/>
    <w:basedOn w:val="a2"/>
    <w:next w:val="a2"/>
    <w:uiPriority w:val="9"/>
    <w:unhideWhenUsed/>
    <w:qFormat/>
    <w:rsid w:val="00671DBB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611">
    <w:name w:val="Заголовок 61"/>
    <w:basedOn w:val="a2"/>
    <w:next w:val="a2"/>
    <w:uiPriority w:val="9"/>
    <w:unhideWhenUsed/>
    <w:qFormat/>
    <w:rsid w:val="00671DBB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customStyle="1" w:styleId="711">
    <w:name w:val="Заголовок 71"/>
    <w:basedOn w:val="a2"/>
    <w:next w:val="a2"/>
    <w:uiPriority w:val="9"/>
    <w:unhideWhenUsed/>
    <w:qFormat/>
    <w:rsid w:val="00671DBB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customStyle="1" w:styleId="811">
    <w:name w:val="Заголовок 81"/>
    <w:basedOn w:val="a2"/>
    <w:next w:val="a2"/>
    <w:uiPriority w:val="9"/>
    <w:unhideWhenUsed/>
    <w:qFormat/>
    <w:rsid w:val="00671DBB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91">
    <w:name w:val="Заголовок 91"/>
    <w:basedOn w:val="a2"/>
    <w:next w:val="a2"/>
    <w:link w:val="910"/>
    <w:qFormat/>
    <w:rsid w:val="00671DBB"/>
    <w:pPr>
      <w:widowControl w:val="0"/>
      <w:numPr>
        <w:ilvl w:val="8"/>
        <w:numId w:val="6"/>
      </w:numPr>
      <w:spacing w:before="240" w:after="60"/>
      <w:jc w:val="left"/>
      <w:outlineLvl w:val="8"/>
    </w:pPr>
    <w:rPr>
      <w:rFonts w:ascii="Arial" w:hAnsi="Arial" w:cs="Arial"/>
      <w:color w:val="000000"/>
      <w:sz w:val="22"/>
      <w:szCs w:val="22"/>
      <w:lang w:val="en-US" w:eastAsia="zh-CN"/>
    </w:rPr>
  </w:style>
  <w:style w:type="character" w:customStyle="1" w:styleId="910">
    <w:name w:val="Заголовок 9 Знак1"/>
    <w:link w:val="91"/>
    <w:rsid w:val="00671DBB"/>
    <w:rPr>
      <w:rFonts w:ascii="Arial" w:eastAsia="Times New Roman" w:hAnsi="Arial" w:cs="Arial"/>
      <w:color w:val="000000"/>
      <w:lang w:val="en-US" w:eastAsia="zh-CN"/>
    </w:rPr>
  </w:style>
  <w:style w:type="character" w:customStyle="1" w:styleId="1f9">
    <w:name w:val="Подзаголовок Знак1"/>
    <w:uiPriority w:val="11"/>
    <w:rsid w:val="00671DBB"/>
  </w:style>
  <w:style w:type="character" w:customStyle="1" w:styleId="1fa">
    <w:name w:val="Верхний колонтитул Знак1"/>
    <w:link w:val="1fb"/>
    <w:uiPriority w:val="99"/>
    <w:rsid w:val="00671DBB"/>
  </w:style>
  <w:style w:type="character" w:customStyle="1" w:styleId="FooterChar">
    <w:name w:val="Footer Char"/>
    <w:uiPriority w:val="99"/>
    <w:rsid w:val="00671DBB"/>
  </w:style>
  <w:style w:type="character" w:customStyle="1" w:styleId="1fc">
    <w:name w:val="Нижний колонтитул Знак1"/>
    <w:link w:val="1fd"/>
    <w:uiPriority w:val="99"/>
    <w:rsid w:val="00671DBB"/>
  </w:style>
  <w:style w:type="table" w:customStyle="1" w:styleId="TableGridLight">
    <w:name w:val="Table Grid Light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a">
    <w:name w:val="Таблица простая 11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a">
    <w:name w:val="Таблица простая 21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7">
    <w:name w:val="Таблица простая 3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2">
    <w:name w:val="Таблица простая 4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0">
    <w:name w:val="Таблица-сетка 1 светл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0">
    <w:name w:val="Таблица-сетка 2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0">
    <w:name w:val="Таблица-сетка 3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">
    <w:name w:val="Список-таблица 1 светл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">
    <w:name w:val="Список-таблица 2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">
    <w:name w:val="Список-таблица 3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71DBB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3">
    <w:name w:val="endnote text"/>
    <w:basedOn w:val="a2"/>
    <w:link w:val="affff4"/>
    <w:uiPriority w:val="99"/>
    <w:semiHidden/>
    <w:unhideWhenUsed/>
    <w:rsid w:val="00671DBB"/>
    <w:pPr>
      <w:jc w:val="left"/>
    </w:pPr>
    <w:rPr>
      <w:szCs w:val="24"/>
      <w:lang w:eastAsia="zh-CN"/>
    </w:rPr>
  </w:style>
  <w:style w:type="character" w:customStyle="1" w:styleId="affff4">
    <w:name w:val="Текст концевой сноски Знак"/>
    <w:basedOn w:val="a3"/>
    <w:link w:val="affff3"/>
    <w:uiPriority w:val="99"/>
    <w:semiHidden/>
    <w:rsid w:val="00671DBB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fff5">
    <w:name w:val="endnote reference"/>
    <w:uiPriority w:val="99"/>
    <w:semiHidden/>
    <w:unhideWhenUsed/>
    <w:rsid w:val="00671DBB"/>
    <w:rPr>
      <w:vertAlign w:val="superscript"/>
    </w:rPr>
  </w:style>
  <w:style w:type="paragraph" w:styleId="2fa">
    <w:name w:val="toc 2"/>
    <w:basedOn w:val="a2"/>
    <w:next w:val="a2"/>
    <w:uiPriority w:val="39"/>
    <w:unhideWhenUsed/>
    <w:rsid w:val="00671DBB"/>
    <w:pPr>
      <w:spacing w:after="57"/>
      <w:ind w:left="283"/>
      <w:jc w:val="left"/>
    </w:pPr>
    <w:rPr>
      <w:sz w:val="24"/>
      <w:szCs w:val="24"/>
      <w:lang w:eastAsia="zh-CN"/>
    </w:rPr>
  </w:style>
  <w:style w:type="paragraph" w:styleId="3d">
    <w:name w:val="toc 3"/>
    <w:basedOn w:val="a2"/>
    <w:next w:val="a2"/>
    <w:uiPriority w:val="39"/>
    <w:unhideWhenUsed/>
    <w:rsid w:val="00671DBB"/>
    <w:pPr>
      <w:spacing w:after="57"/>
      <w:ind w:left="567"/>
      <w:jc w:val="left"/>
    </w:pPr>
    <w:rPr>
      <w:sz w:val="24"/>
      <w:szCs w:val="24"/>
      <w:lang w:eastAsia="zh-CN"/>
    </w:rPr>
  </w:style>
  <w:style w:type="paragraph" w:styleId="49">
    <w:name w:val="toc 4"/>
    <w:basedOn w:val="a2"/>
    <w:next w:val="a2"/>
    <w:uiPriority w:val="39"/>
    <w:unhideWhenUsed/>
    <w:rsid w:val="00671DBB"/>
    <w:pPr>
      <w:spacing w:after="57"/>
      <w:ind w:left="850"/>
      <w:jc w:val="left"/>
    </w:pPr>
    <w:rPr>
      <w:sz w:val="24"/>
      <w:szCs w:val="24"/>
      <w:lang w:eastAsia="zh-CN"/>
    </w:rPr>
  </w:style>
  <w:style w:type="paragraph" w:styleId="55">
    <w:name w:val="toc 5"/>
    <w:basedOn w:val="a2"/>
    <w:next w:val="a2"/>
    <w:uiPriority w:val="39"/>
    <w:unhideWhenUsed/>
    <w:rsid w:val="00671DBB"/>
    <w:pPr>
      <w:spacing w:after="57"/>
      <w:ind w:left="1134"/>
      <w:jc w:val="left"/>
    </w:pPr>
    <w:rPr>
      <w:sz w:val="24"/>
      <w:szCs w:val="24"/>
      <w:lang w:eastAsia="zh-CN"/>
    </w:rPr>
  </w:style>
  <w:style w:type="paragraph" w:styleId="64">
    <w:name w:val="toc 6"/>
    <w:basedOn w:val="a2"/>
    <w:next w:val="a2"/>
    <w:uiPriority w:val="39"/>
    <w:unhideWhenUsed/>
    <w:rsid w:val="00671DBB"/>
    <w:pPr>
      <w:spacing w:after="57"/>
      <w:ind w:left="1417"/>
      <w:jc w:val="left"/>
    </w:pPr>
    <w:rPr>
      <w:sz w:val="24"/>
      <w:szCs w:val="24"/>
      <w:lang w:eastAsia="zh-CN"/>
    </w:rPr>
  </w:style>
  <w:style w:type="paragraph" w:styleId="75">
    <w:name w:val="toc 7"/>
    <w:basedOn w:val="a2"/>
    <w:next w:val="a2"/>
    <w:uiPriority w:val="39"/>
    <w:unhideWhenUsed/>
    <w:rsid w:val="00671DBB"/>
    <w:pPr>
      <w:spacing w:after="57"/>
      <w:ind w:left="1701"/>
      <w:jc w:val="left"/>
    </w:pPr>
    <w:rPr>
      <w:sz w:val="24"/>
      <w:szCs w:val="24"/>
      <w:lang w:eastAsia="zh-CN"/>
    </w:rPr>
  </w:style>
  <w:style w:type="paragraph" w:styleId="87">
    <w:name w:val="toc 8"/>
    <w:basedOn w:val="a2"/>
    <w:next w:val="a2"/>
    <w:uiPriority w:val="39"/>
    <w:unhideWhenUsed/>
    <w:rsid w:val="00671DBB"/>
    <w:pPr>
      <w:spacing w:after="57"/>
      <w:ind w:left="1984"/>
      <w:jc w:val="left"/>
    </w:pPr>
    <w:rPr>
      <w:sz w:val="24"/>
      <w:szCs w:val="24"/>
      <w:lang w:eastAsia="zh-CN"/>
    </w:rPr>
  </w:style>
  <w:style w:type="paragraph" w:styleId="97">
    <w:name w:val="toc 9"/>
    <w:basedOn w:val="a2"/>
    <w:next w:val="a2"/>
    <w:uiPriority w:val="39"/>
    <w:unhideWhenUsed/>
    <w:rsid w:val="00671DBB"/>
    <w:pPr>
      <w:spacing w:after="57"/>
      <w:ind w:left="2268"/>
      <w:jc w:val="left"/>
    </w:pPr>
    <w:rPr>
      <w:sz w:val="24"/>
      <w:szCs w:val="24"/>
      <w:lang w:eastAsia="zh-CN"/>
    </w:rPr>
  </w:style>
  <w:style w:type="character" w:customStyle="1" w:styleId="11b">
    <w:name w:val="Заголовок 1 Знак1"/>
    <w:basedOn w:val="a3"/>
    <w:uiPriority w:val="9"/>
    <w:rsid w:val="00671D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bidi="ar-SA"/>
    </w:rPr>
  </w:style>
  <w:style w:type="paragraph" w:styleId="affff6">
    <w:name w:val="table of figures"/>
    <w:basedOn w:val="a2"/>
    <w:next w:val="a2"/>
    <w:uiPriority w:val="99"/>
    <w:unhideWhenUsed/>
    <w:rsid w:val="00671DBB"/>
    <w:pPr>
      <w:jc w:val="left"/>
    </w:pPr>
    <w:rPr>
      <w:sz w:val="24"/>
      <w:szCs w:val="24"/>
      <w:lang w:eastAsia="zh-CN"/>
    </w:rPr>
  </w:style>
  <w:style w:type="character" w:customStyle="1" w:styleId="WW8Num1z0">
    <w:name w:val="WW8Num1z0"/>
    <w:qFormat/>
    <w:rsid w:val="00671DBB"/>
    <w:rPr>
      <w:rFonts w:ascii="Symbol" w:hAnsi="Symbol" w:cs="Symbol"/>
    </w:rPr>
  </w:style>
  <w:style w:type="character" w:customStyle="1" w:styleId="WW8Num1z1">
    <w:name w:val="WW8Num1z1"/>
    <w:qFormat/>
    <w:rsid w:val="00671DBB"/>
    <w:rPr>
      <w:rFonts w:ascii="Courier New" w:hAnsi="Courier New" w:cs="Courier New"/>
    </w:rPr>
  </w:style>
  <w:style w:type="character" w:customStyle="1" w:styleId="WW8Num1z2">
    <w:name w:val="WW8Num1z2"/>
    <w:qFormat/>
    <w:rsid w:val="00671DBB"/>
    <w:rPr>
      <w:rFonts w:ascii="Wingdings" w:hAnsi="Wingdings" w:cs="Wingdings"/>
    </w:rPr>
  </w:style>
  <w:style w:type="character" w:customStyle="1" w:styleId="WW8Num2z0">
    <w:name w:val="WW8Num2z0"/>
    <w:qFormat/>
    <w:rsid w:val="00671DBB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qFormat/>
    <w:rsid w:val="00671DB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WW8Num3z1">
    <w:name w:val="WW8Num3z1"/>
    <w:qFormat/>
    <w:rsid w:val="00671DBB"/>
  </w:style>
  <w:style w:type="character" w:customStyle="1" w:styleId="WW8Num3z2">
    <w:name w:val="WW8Num3z2"/>
    <w:qFormat/>
    <w:rsid w:val="00671DBB"/>
  </w:style>
  <w:style w:type="character" w:customStyle="1" w:styleId="WW8Num3z3">
    <w:name w:val="WW8Num3z3"/>
    <w:qFormat/>
    <w:rsid w:val="00671DBB"/>
  </w:style>
  <w:style w:type="character" w:customStyle="1" w:styleId="WW8Num3z4">
    <w:name w:val="WW8Num3z4"/>
    <w:qFormat/>
    <w:rsid w:val="00671DBB"/>
  </w:style>
  <w:style w:type="character" w:customStyle="1" w:styleId="WW8Num3z5">
    <w:name w:val="WW8Num3z5"/>
    <w:qFormat/>
    <w:rsid w:val="00671DBB"/>
  </w:style>
  <w:style w:type="character" w:customStyle="1" w:styleId="WW8Num3z6">
    <w:name w:val="WW8Num3z6"/>
    <w:qFormat/>
    <w:rsid w:val="00671DBB"/>
  </w:style>
  <w:style w:type="character" w:customStyle="1" w:styleId="WW8Num3z7">
    <w:name w:val="WW8Num3z7"/>
    <w:qFormat/>
    <w:rsid w:val="00671DBB"/>
  </w:style>
  <w:style w:type="character" w:customStyle="1" w:styleId="WW8Num3z8">
    <w:name w:val="WW8Num3z8"/>
    <w:qFormat/>
    <w:rsid w:val="00671DBB"/>
  </w:style>
  <w:style w:type="character" w:customStyle="1" w:styleId="WW8Num4z0">
    <w:name w:val="WW8Num4z0"/>
    <w:qFormat/>
    <w:rsid w:val="00671DBB"/>
    <w:rPr>
      <w:rFonts w:ascii="Symbol" w:hAnsi="Symbol" w:cs="Symbol"/>
    </w:rPr>
  </w:style>
  <w:style w:type="character" w:customStyle="1" w:styleId="WW8Num4z1">
    <w:name w:val="WW8Num4z1"/>
    <w:qFormat/>
    <w:rsid w:val="00671DBB"/>
    <w:rPr>
      <w:rFonts w:ascii="Courier New" w:hAnsi="Courier New" w:cs="Courier New"/>
    </w:rPr>
  </w:style>
  <w:style w:type="character" w:customStyle="1" w:styleId="WW8Num4z2">
    <w:name w:val="WW8Num4z2"/>
    <w:qFormat/>
    <w:rsid w:val="00671DBB"/>
    <w:rPr>
      <w:rFonts w:ascii="Wingdings" w:hAnsi="Wingdings" w:cs="Wingdings"/>
    </w:rPr>
  </w:style>
  <w:style w:type="character" w:customStyle="1" w:styleId="WW8Num5z0">
    <w:name w:val="WW8Num5z0"/>
    <w:qFormat/>
    <w:rsid w:val="00671DBB"/>
    <w:rPr>
      <w:rFonts w:ascii="Symbol" w:hAnsi="Symbol" w:cs="Symbol"/>
    </w:rPr>
  </w:style>
  <w:style w:type="character" w:customStyle="1" w:styleId="WW8Num5z1">
    <w:name w:val="WW8Num5z1"/>
    <w:qFormat/>
    <w:rsid w:val="00671DBB"/>
    <w:rPr>
      <w:rFonts w:ascii="Courier New" w:hAnsi="Courier New" w:cs="Courier New"/>
    </w:rPr>
  </w:style>
  <w:style w:type="character" w:customStyle="1" w:styleId="WW8Num5z2">
    <w:name w:val="WW8Num5z2"/>
    <w:qFormat/>
    <w:rsid w:val="00671DBB"/>
    <w:rPr>
      <w:rFonts w:ascii="Wingdings" w:hAnsi="Wingdings" w:cs="Wingdings"/>
    </w:rPr>
  </w:style>
  <w:style w:type="character" w:customStyle="1" w:styleId="StrongEmphasis">
    <w:name w:val="Strong Emphasis"/>
    <w:qFormat/>
    <w:rsid w:val="00671DBB"/>
    <w:rPr>
      <w:b/>
      <w:bCs/>
    </w:rPr>
  </w:style>
  <w:style w:type="character" w:customStyle="1" w:styleId="FontStyle142">
    <w:name w:val="Font Style142"/>
    <w:qFormat/>
    <w:rsid w:val="00671DB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7">
    <w:name w:val="Font Style137"/>
    <w:qFormat/>
    <w:rsid w:val="00671DBB"/>
    <w:rPr>
      <w:rFonts w:ascii="Times New Roman" w:hAnsi="Times New Roman" w:cs="Times New Roman"/>
      <w:sz w:val="30"/>
      <w:szCs w:val="30"/>
    </w:rPr>
  </w:style>
  <w:style w:type="paragraph" w:customStyle="1" w:styleId="Heading">
    <w:name w:val="Heading"/>
    <w:basedOn w:val="a2"/>
    <w:next w:val="a6"/>
    <w:qFormat/>
    <w:rsid w:val="00671DBB"/>
    <w:pPr>
      <w:jc w:val="center"/>
    </w:pPr>
    <w:rPr>
      <w:b/>
      <w:sz w:val="28"/>
      <w:szCs w:val="24"/>
      <w:lang w:val="en-US" w:eastAsia="zh-CN"/>
    </w:rPr>
  </w:style>
  <w:style w:type="character" w:customStyle="1" w:styleId="1fe">
    <w:name w:val="Основной текст Знак1"/>
    <w:basedOn w:val="a3"/>
    <w:uiPriority w:val="1"/>
    <w:rsid w:val="00671DBB"/>
    <w:rPr>
      <w:rFonts w:eastAsia="Times New Roman" w:cs="Times New Roman"/>
      <w:sz w:val="28"/>
      <w:szCs w:val="20"/>
      <w:lang w:bidi="ar-SA"/>
    </w:rPr>
  </w:style>
  <w:style w:type="paragraph" w:styleId="affff7">
    <w:name w:val="List"/>
    <w:basedOn w:val="a6"/>
    <w:rsid w:val="00671DBB"/>
    <w:pPr>
      <w:ind w:right="0"/>
      <w:jc w:val="left"/>
    </w:pPr>
    <w:rPr>
      <w:lang w:val="en-US" w:eastAsia="zh-CN"/>
    </w:rPr>
  </w:style>
  <w:style w:type="paragraph" w:customStyle="1" w:styleId="1ff">
    <w:name w:val="Название объекта1"/>
    <w:basedOn w:val="a2"/>
    <w:uiPriority w:val="35"/>
    <w:qFormat/>
    <w:rsid w:val="00671DBB"/>
    <w:pPr>
      <w:suppressLineNumbers/>
      <w:spacing w:before="120" w:after="120"/>
      <w:jc w:val="left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2"/>
    <w:qFormat/>
    <w:rsid w:val="00671DBB"/>
    <w:pPr>
      <w:suppressLineNumbers/>
      <w:jc w:val="left"/>
    </w:pPr>
    <w:rPr>
      <w:sz w:val="24"/>
      <w:szCs w:val="24"/>
      <w:lang w:eastAsia="zh-CN"/>
    </w:rPr>
  </w:style>
  <w:style w:type="character" w:customStyle="1" w:styleId="2fb">
    <w:name w:val="Подзаголовок Знак2"/>
    <w:basedOn w:val="a3"/>
    <w:uiPriority w:val="11"/>
    <w:rsid w:val="00671DB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u-RU" w:bidi="ar-SA"/>
    </w:rPr>
  </w:style>
  <w:style w:type="character" w:customStyle="1" w:styleId="1ff0">
    <w:name w:val="Основной текст с отступом Знак1"/>
    <w:basedOn w:val="a3"/>
    <w:rsid w:val="00671DBB"/>
    <w:rPr>
      <w:rFonts w:eastAsia="Times New Roman" w:cs="Times New Roman"/>
      <w:lang w:bidi="ar-SA"/>
    </w:rPr>
  </w:style>
  <w:style w:type="character" w:customStyle="1" w:styleId="1ff1">
    <w:name w:val="Текст выноски Знак1"/>
    <w:basedOn w:val="a3"/>
    <w:rsid w:val="00671DBB"/>
    <w:rPr>
      <w:rFonts w:ascii="Tahoma" w:eastAsia="Times New Roman" w:hAnsi="Tahoma" w:cs="Tahoma"/>
      <w:sz w:val="16"/>
      <w:szCs w:val="16"/>
      <w:lang w:bidi="ar-SA"/>
    </w:rPr>
  </w:style>
  <w:style w:type="paragraph" w:customStyle="1" w:styleId="HeaderandFooter">
    <w:name w:val="Header and Footer"/>
    <w:basedOn w:val="a2"/>
    <w:qFormat/>
    <w:rsid w:val="00671DBB"/>
    <w:pPr>
      <w:suppressLineNumbers/>
      <w:tabs>
        <w:tab w:val="center" w:pos="4819"/>
        <w:tab w:val="right" w:pos="9638"/>
      </w:tabs>
      <w:jc w:val="left"/>
    </w:pPr>
    <w:rPr>
      <w:sz w:val="24"/>
      <w:szCs w:val="24"/>
      <w:lang w:eastAsia="zh-CN"/>
    </w:rPr>
  </w:style>
  <w:style w:type="paragraph" w:customStyle="1" w:styleId="1fb">
    <w:name w:val="Верхний колонтитул1"/>
    <w:basedOn w:val="a2"/>
    <w:link w:val="1fa"/>
    <w:uiPriority w:val="99"/>
    <w:rsid w:val="00671DBB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d">
    <w:name w:val="Нижний колонтитул1"/>
    <w:basedOn w:val="a2"/>
    <w:link w:val="1fc"/>
    <w:uiPriority w:val="99"/>
    <w:rsid w:val="00671DBB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2"/>
    <w:qFormat/>
    <w:rsid w:val="00671DBB"/>
    <w:pPr>
      <w:widowControl w:val="0"/>
      <w:jc w:val="left"/>
    </w:pPr>
    <w:rPr>
      <w:sz w:val="24"/>
      <w:szCs w:val="24"/>
      <w:lang w:eastAsia="zh-CN"/>
    </w:rPr>
  </w:style>
  <w:style w:type="paragraph" w:customStyle="1" w:styleId="Style33">
    <w:name w:val="Style33"/>
    <w:basedOn w:val="a2"/>
    <w:qFormat/>
    <w:rsid w:val="00671DBB"/>
    <w:pPr>
      <w:widowControl w:val="0"/>
      <w:jc w:val="left"/>
    </w:pPr>
    <w:rPr>
      <w:sz w:val="24"/>
      <w:szCs w:val="24"/>
      <w:lang w:eastAsia="zh-CN"/>
    </w:rPr>
  </w:style>
  <w:style w:type="paragraph" w:customStyle="1" w:styleId="Style36">
    <w:name w:val="Style36"/>
    <w:basedOn w:val="a2"/>
    <w:qFormat/>
    <w:rsid w:val="00671DBB"/>
    <w:pPr>
      <w:widowControl w:val="0"/>
      <w:jc w:val="left"/>
    </w:pPr>
    <w:rPr>
      <w:sz w:val="24"/>
      <w:szCs w:val="24"/>
      <w:lang w:eastAsia="zh-CN"/>
    </w:rPr>
  </w:style>
  <w:style w:type="paragraph" w:customStyle="1" w:styleId="Style67">
    <w:name w:val="Style67"/>
    <w:basedOn w:val="a2"/>
    <w:qFormat/>
    <w:rsid w:val="00671DBB"/>
    <w:pPr>
      <w:widowControl w:val="0"/>
      <w:jc w:val="left"/>
    </w:pPr>
    <w:rPr>
      <w:sz w:val="24"/>
      <w:szCs w:val="24"/>
      <w:lang w:eastAsia="zh-CN"/>
    </w:rPr>
  </w:style>
  <w:style w:type="paragraph" w:customStyle="1" w:styleId="TableContents">
    <w:name w:val="Table Contents"/>
    <w:basedOn w:val="a2"/>
    <w:qFormat/>
    <w:rsid w:val="00671DBB"/>
    <w:pPr>
      <w:widowControl w:val="0"/>
      <w:suppressLineNumbers/>
      <w:jc w:val="left"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671DBB"/>
    <w:pPr>
      <w:jc w:val="center"/>
    </w:pPr>
    <w:rPr>
      <w:b/>
      <w:bCs/>
    </w:rPr>
  </w:style>
  <w:style w:type="numbering" w:customStyle="1" w:styleId="WW8Num1">
    <w:name w:val="WW8Num1"/>
    <w:qFormat/>
    <w:rsid w:val="00671DBB"/>
  </w:style>
  <w:style w:type="numbering" w:customStyle="1" w:styleId="WW8Num2">
    <w:name w:val="WW8Num2"/>
    <w:qFormat/>
    <w:rsid w:val="00671DBB"/>
  </w:style>
  <w:style w:type="numbering" w:customStyle="1" w:styleId="WW8Num3">
    <w:name w:val="WW8Num3"/>
    <w:qFormat/>
    <w:rsid w:val="00671DBB"/>
  </w:style>
  <w:style w:type="numbering" w:customStyle="1" w:styleId="WW8Num4">
    <w:name w:val="WW8Num4"/>
    <w:qFormat/>
    <w:rsid w:val="00671DBB"/>
  </w:style>
  <w:style w:type="numbering" w:customStyle="1" w:styleId="WW8Num5">
    <w:name w:val="WW8Num5"/>
    <w:qFormat/>
    <w:rsid w:val="00671DBB"/>
  </w:style>
  <w:style w:type="character" w:customStyle="1" w:styleId="FontStyle64">
    <w:name w:val="Font Style64"/>
    <w:uiPriority w:val="99"/>
    <w:rsid w:val="00671DBB"/>
    <w:rPr>
      <w:rFonts w:ascii="Times New Roman" w:hAnsi="Times New Roman" w:cs="Times New Roman"/>
      <w:sz w:val="24"/>
      <w:szCs w:val="24"/>
    </w:rPr>
  </w:style>
  <w:style w:type="character" w:customStyle="1" w:styleId="FontStyle410">
    <w:name w:val="Font Style41"/>
    <w:uiPriority w:val="99"/>
    <w:rsid w:val="00671DBB"/>
    <w:rPr>
      <w:rFonts w:ascii="Times New Roman" w:hAnsi="Times New Roman" w:cs="Times New Roman"/>
      <w:sz w:val="26"/>
      <w:szCs w:val="26"/>
    </w:rPr>
  </w:style>
  <w:style w:type="paragraph" w:customStyle="1" w:styleId="msonormalcxspmiddle">
    <w:name w:val="msonormalcxspmiddle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21">
    <w:name w:val="c21"/>
    <w:rsid w:val="00671DBB"/>
  </w:style>
  <w:style w:type="paragraph" w:customStyle="1" w:styleId="1ff2">
    <w:name w:val="Обычный (веб)1"/>
    <w:basedOn w:val="a2"/>
    <w:unhideWhenUsed/>
    <w:rsid w:val="00671DBB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yle16">
    <w:name w:val="Style16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19">
    <w:name w:val="Style19"/>
    <w:basedOn w:val="a2"/>
    <w:rsid w:val="00671DBB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character" w:customStyle="1" w:styleId="1ff3">
    <w:name w:val="Неразрешенное упоминание1"/>
    <w:basedOn w:val="a3"/>
    <w:uiPriority w:val="99"/>
    <w:semiHidden/>
    <w:unhideWhenUsed/>
    <w:rsid w:val="00671DBB"/>
    <w:rPr>
      <w:color w:val="605E5C"/>
      <w:shd w:val="clear" w:color="auto" w:fill="E1DFDD"/>
    </w:rPr>
  </w:style>
  <w:style w:type="paragraph" w:customStyle="1" w:styleId="s3">
    <w:name w:val="s3"/>
    <w:basedOn w:val="a2"/>
    <w:rsid w:val="00671DBB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bumpedfont15">
    <w:name w:val="bumpedfont15"/>
    <w:basedOn w:val="a3"/>
    <w:rsid w:val="00671DBB"/>
  </w:style>
  <w:style w:type="paragraph" w:customStyle="1" w:styleId="s41">
    <w:name w:val="s41"/>
    <w:basedOn w:val="a2"/>
    <w:rsid w:val="00671DBB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paragraph" w:customStyle="1" w:styleId="s111">
    <w:name w:val="s111"/>
    <w:basedOn w:val="a2"/>
    <w:rsid w:val="00671DBB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s88">
    <w:name w:val="s88"/>
    <w:basedOn w:val="a3"/>
    <w:rsid w:val="00671DBB"/>
  </w:style>
  <w:style w:type="character" w:customStyle="1" w:styleId="s143">
    <w:name w:val="s143"/>
    <w:basedOn w:val="a3"/>
    <w:rsid w:val="00671DBB"/>
  </w:style>
  <w:style w:type="paragraph" w:customStyle="1" w:styleId="s93">
    <w:name w:val="s93"/>
    <w:basedOn w:val="a2"/>
    <w:rsid w:val="00671DBB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character" w:customStyle="1" w:styleId="aspan">
    <w:name w:val="aspan"/>
    <w:basedOn w:val="a3"/>
    <w:rsid w:val="00671DBB"/>
  </w:style>
  <w:style w:type="paragraph" w:customStyle="1" w:styleId="p1">
    <w:name w:val="p1"/>
    <w:basedOn w:val="a2"/>
    <w:rsid w:val="00671DBB"/>
    <w:pPr>
      <w:jc w:val="left"/>
    </w:pPr>
    <w:rPr>
      <w:rFonts w:ascii=".AppleSystemUIFont" w:eastAsiaTheme="minorEastAsia" w:hAnsi=".AppleSystemUIFont"/>
      <w:sz w:val="23"/>
      <w:szCs w:val="23"/>
    </w:rPr>
  </w:style>
  <w:style w:type="table" w:customStyle="1" w:styleId="TableNormal1">
    <w:name w:val="Table Normal1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671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f4">
    <w:name w:val="Просмотренная гиперссылка1"/>
    <w:basedOn w:val="a3"/>
    <w:uiPriority w:val="99"/>
    <w:semiHidden/>
    <w:unhideWhenUsed/>
    <w:rsid w:val="00671DBB"/>
    <w:rPr>
      <w:color w:val="B26B02"/>
      <w:u w:val="single"/>
    </w:rPr>
  </w:style>
  <w:style w:type="character" w:customStyle="1" w:styleId="318">
    <w:name w:val="Заголовок 3 Знак1"/>
    <w:basedOn w:val="a3"/>
    <w:uiPriority w:val="9"/>
    <w:semiHidden/>
    <w:rsid w:val="00671D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ffff8">
    <w:name w:val="Body Text First Indent"/>
    <w:basedOn w:val="a6"/>
    <w:link w:val="affff9"/>
    <w:uiPriority w:val="99"/>
    <w:semiHidden/>
    <w:unhideWhenUsed/>
    <w:rsid w:val="00671DBB"/>
    <w:pPr>
      <w:ind w:right="0" w:firstLine="360"/>
    </w:pPr>
    <w:rPr>
      <w:sz w:val="20"/>
    </w:rPr>
  </w:style>
  <w:style w:type="character" w:customStyle="1" w:styleId="affff9">
    <w:name w:val="Красная строка Знак"/>
    <w:basedOn w:val="a7"/>
    <w:link w:val="affff8"/>
    <w:uiPriority w:val="99"/>
    <w:semiHidden/>
    <w:rsid w:val="00671D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c">
    <w:name w:val="Обычный2"/>
    <w:rsid w:val="00671DB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6">
    <w:name w:val="c26"/>
    <w:basedOn w:val="a2"/>
    <w:rsid w:val="00671DBB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6602</Words>
  <Characters>37636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2024-10-08T12:32:00Z</dcterms:created>
  <dcterms:modified xsi:type="dcterms:W3CDTF">2024-10-14T09:46:00Z</dcterms:modified>
</cp:coreProperties>
</file>